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41C11" w14:textId="77777777" w:rsidR="00093DF8" w:rsidRPr="00D3155F" w:rsidRDefault="00093DF8" w:rsidP="00093DF8">
      <w:pPr>
        <w:pStyle w:val="USTAWAZalacznik"/>
        <w:ind w:left="0"/>
        <w:rPr>
          <w:rFonts w:ascii="Times New Roman" w:hAnsi="Times New Roman" w:cs="Times New Roman"/>
          <w:szCs w:val="20"/>
        </w:rPr>
      </w:pPr>
    </w:p>
    <w:p w14:paraId="2FE56908" w14:textId="489A7371" w:rsidR="00093DF8" w:rsidRPr="00D3155F" w:rsidRDefault="00093DF8" w:rsidP="00093DF8">
      <w:pPr>
        <w:pStyle w:val="USTAWAZalacznik"/>
        <w:ind w:left="0"/>
        <w:jc w:val="right"/>
        <w:rPr>
          <w:rFonts w:ascii="Times New Roman" w:hAnsi="Times New Roman" w:cs="Times New Roman"/>
          <w:szCs w:val="20"/>
        </w:rPr>
      </w:pPr>
      <w:r w:rsidRPr="00D3155F">
        <w:rPr>
          <w:rFonts w:ascii="Times New Roman" w:hAnsi="Times New Roman" w:cs="Times New Roman"/>
          <w:szCs w:val="20"/>
        </w:rPr>
        <w:t xml:space="preserve">Załącznik do Uchwały  Nr </w:t>
      </w:r>
      <w:r w:rsidR="008801CF" w:rsidRPr="00D3155F">
        <w:rPr>
          <w:rFonts w:ascii="Times New Roman" w:hAnsi="Times New Roman" w:cs="Times New Roman"/>
          <w:szCs w:val="20"/>
        </w:rPr>
        <w:t>……………</w:t>
      </w:r>
    </w:p>
    <w:p w14:paraId="0EFB1BDF" w14:textId="72520DD3" w:rsidR="00093DF8" w:rsidRPr="00D3155F" w:rsidRDefault="00093DF8" w:rsidP="00093DF8">
      <w:pPr>
        <w:pStyle w:val="USTAWAZalacznik"/>
        <w:ind w:left="0"/>
        <w:jc w:val="right"/>
        <w:rPr>
          <w:rFonts w:ascii="Times New Roman" w:hAnsi="Times New Roman" w:cs="Times New Roman"/>
          <w:szCs w:val="20"/>
        </w:rPr>
      </w:pPr>
      <w:r w:rsidRPr="00D3155F">
        <w:rPr>
          <w:rFonts w:ascii="Times New Roman" w:hAnsi="Times New Roman" w:cs="Times New Roman"/>
          <w:szCs w:val="20"/>
        </w:rPr>
        <w:t xml:space="preserve">Rady Gminy Kołczygłowy  z dnia </w:t>
      </w:r>
      <w:r w:rsidR="008801CF" w:rsidRPr="00D3155F">
        <w:rPr>
          <w:rFonts w:ascii="Times New Roman" w:hAnsi="Times New Roman" w:cs="Times New Roman"/>
          <w:szCs w:val="20"/>
        </w:rPr>
        <w:t>…………</w:t>
      </w:r>
      <w:r w:rsidR="001B2CD1" w:rsidRPr="00D3155F">
        <w:rPr>
          <w:rFonts w:ascii="Times New Roman" w:hAnsi="Times New Roman" w:cs="Times New Roman"/>
          <w:szCs w:val="20"/>
        </w:rPr>
        <w:t xml:space="preserve"> </w:t>
      </w:r>
      <w:r w:rsidRPr="00D3155F">
        <w:rPr>
          <w:rFonts w:ascii="Times New Roman" w:hAnsi="Times New Roman" w:cs="Times New Roman"/>
          <w:szCs w:val="20"/>
        </w:rPr>
        <w:t>202</w:t>
      </w:r>
      <w:r w:rsidR="00D712C5">
        <w:rPr>
          <w:rFonts w:ascii="Times New Roman" w:hAnsi="Times New Roman" w:cs="Times New Roman"/>
          <w:szCs w:val="20"/>
        </w:rPr>
        <w:t>5</w:t>
      </w:r>
      <w:r w:rsidR="001B2CD1" w:rsidRPr="00D3155F">
        <w:rPr>
          <w:rFonts w:ascii="Times New Roman" w:hAnsi="Times New Roman" w:cs="Times New Roman"/>
          <w:szCs w:val="20"/>
        </w:rPr>
        <w:t xml:space="preserve"> r.</w:t>
      </w:r>
    </w:p>
    <w:p w14:paraId="5268EF53" w14:textId="07D31E10" w:rsidR="00093DF8" w:rsidRPr="00D3155F" w:rsidRDefault="003A3CB0" w:rsidP="00093DF8">
      <w:pPr>
        <w:pStyle w:val="USTAWAZalacznik"/>
        <w:ind w:left="0"/>
        <w:jc w:val="center"/>
        <w:rPr>
          <w:rFonts w:ascii="Times New Roman" w:hAnsi="Times New Roman" w:cs="Times New Roman"/>
          <w:b/>
          <w:iCs/>
          <w:sz w:val="28"/>
          <w:szCs w:val="28"/>
          <w:u w:val="single"/>
        </w:rPr>
      </w:pPr>
      <w:r w:rsidRPr="00D3155F">
        <w:rPr>
          <w:rFonts w:ascii="Times New Roman" w:hAnsi="Times New Roman" w:cs="Times New Roman"/>
          <w:b/>
          <w:iCs/>
          <w:sz w:val="28"/>
          <w:szCs w:val="28"/>
          <w:u w:val="single"/>
        </w:rPr>
        <w:t>projekt</w:t>
      </w:r>
    </w:p>
    <w:p w14:paraId="1EB212EA" w14:textId="64D33C22" w:rsidR="00093DF8" w:rsidRPr="00D3155F" w:rsidRDefault="00093DF8" w:rsidP="00093DF8">
      <w:pPr>
        <w:pStyle w:val="USTAWAZalacznik"/>
        <w:ind w:left="0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  <w:r w:rsidRPr="00D3155F">
        <w:rPr>
          <w:rFonts w:ascii="Times New Roman" w:hAnsi="Times New Roman" w:cs="Times New Roman"/>
          <w:b/>
          <w:i w:val="0"/>
          <w:sz w:val="28"/>
          <w:szCs w:val="28"/>
        </w:rPr>
        <w:br/>
        <w:t xml:space="preserve">Roczny program  współpracy Gminy Kołczygłowy </w:t>
      </w:r>
    </w:p>
    <w:p w14:paraId="308C6F61" w14:textId="77777777" w:rsidR="00093DF8" w:rsidRPr="00D3155F" w:rsidRDefault="00093DF8" w:rsidP="00093DF8">
      <w:pPr>
        <w:pStyle w:val="USTAWAZalacznik"/>
        <w:ind w:left="0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  <w:r w:rsidRPr="00D3155F">
        <w:rPr>
          <w:rFonts w:ascii="Times New Roman" w:hAnsi="Times New Roman" w:cs="Times New Roman"/>
          <w:b/>
          <w:i w:val="0"/>
          <w:sz w:val="28"/>
          <w:szCs w:val="28"/>
        </w:rPr>
        <w:t xml:space="preserve">z organizacjami pozarządowymi oraz podmiotami wymienionymi        </w:t>
      </w:r>
    </w:p>
    <w:p w14:paraId="1699A3F3" w14:textId="2315BBB9" w:rsidR="00093DF8" w:rsidRPr="00D3155F" w:rsidRDefault="00093DF8" w:rsidP="00093DF8">
      <w:pPr>
        <w:pStyle w:val="USTAWAZalacznik"/>
        <w:ind w:left="0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  <w:r w:rsidRPr="00D3155F">
        <w:rPr>
          <w:rFonts w:ascii="Times New Roman" w:hAnsi="Times New Roman" w:cs="Times New Roman"/>
          <w:b/>
          <w:i w:val="0"/>
          <w:sz w:val="28"/>
          <w:szCs w:val="28"/>
        </w:rPr>
        <w:t>w art. 3 ust. 3 ustawy o działalności pożytku publicznego i o wolontariacie na rok 202</w:t>
      </w:r>
      <w:r w:rsidR="00D712C5">
        <w:rPr>
          <w:rFonts w:ascii="Times New Roman" w:hAnsi="Times New Roman" w:cs="Times New Roman"/>
          <w:b/>
          <w:i w:val="0"/>
          <w:sz w:val="28"/>
          <w:szCs w:val="28"/>
        </w:rPr>
        <w:t>6</w:t>
      </w:r>
    </w:p>
    <w:p w14:paraId="1F334E3D" w14:textId="77777777" w:rsidR="00093DF8" w:rsidRPr="00D3155F" w:rsidRDefault="00093DF8" w:rsidP="00093DF8">
      <w:pPr>
        <w:pStyle w:val="USTAWAZalacznik"/>
        <w:ind w:left="0"/>
        <w:jc w:val="center"/>
        <w:rPr>
          <w:rFonts w:ascii="Times New Roman" w:hAnsi="Times New Roman" w:cs="Times New Roman"/>
          <w:b/>
          <w:i w:val="0"/>
          <w:sz w:val="28"/>
          <w:szCs w:val="28"/>
        </w:rPr>
      </w:pPr>
    </w:p>
    <w:p w14:paraId="0E4D2D0A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Rozdział 1</w:t>
      </w:r>
      <w:r w:rsidRPr="00D3155F">
        <w:rPr>
          <w:rFonts w:ascii="Times New Roman" w:hAnsi="Times New Roman" w:cs="Times New Roman"/>
        </w:rPr>
        <w:br/>
      </w:r>
      <w:r w:rsidRPr="00D3155F">
        <w:rPr>
          <w:rFonts w:ascii="Times New Roman" w:hAnsi="Times New Roman" w:cs="Times New Roman"/>
          <w:sz w:val="24"/>
          <w:szCs w:val="24"/>
        </w:rPr>
        <w:t>Postanowienia ogólne</w:t>
      </w:r>
    </w:p>
    <w:p w14:paraId="41C598EC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</w:t>
      </w:r>
    </w:p>
    <w:p w14:paraId="548869BA" w14:textId="3FB559D8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Ilekroć w programie jest mowa o: </w:t>
      </w:r>
    </w:p>
    <w:p w14:paraId="104CF62A" w14:textId="2AB487F7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ustawie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należy przez to rozumieć ustawę z dnia 24 kwietnia 2003 r. o działalności pożytku publicznego i o wolontariacie (</w:t>
      </w:r>
      <w:proofErr w:type="spellStart"/>
      <w:r w:rsidRPr="00D3155F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D3155F">
        <w:rPr>
          <w:rFonts w:ascii="Times New Roman" w:hAnsi="Times New Roman" w:cs="Times New Roman"/>
          <w:sz w:val="24"/>
          <w:szCs w:val="24"/>
        </w:rPr>
        <w:t>. Dz. U. z 202</w:t>
      </w:r>
      <w:r w:rsidR="005F0B0E">
        <w:rPr>
          <w:rFonts w:ascii="Times New Roman" w:hAnsi="Times New Roman" w:cs="Times New Roman"/>
          <w:sz w:val="24"/>
          <w:szCs w:val="24"/>
        </w:rPr>
        <w:t>4</w:t>
      </w:r>
      <w:r w:rsidRPr="00D3155F">
        <w:rPr>
          <w:rFonts w:ascii="Times New Roman" w:hAnsi="Times New Roman" w:cs="Times New Roman"/>
          <w:sz w:val="24"/>
          <w:szCs w:val="24"/>
        </w:rPr>
        <w:t xml:space="preserve"> r. poz. </w:t>
      </w:r>
      <w:r w:rsidR="005F0B0E">
        <w:rPr>
          <w:rFonts w:ascii="Times New Roman" w:hAnsi="Times New Roman" w:cs="Times New Roman"/>
          <w:sz w:val="24"/>
          <w:szCs w:val="24"/>
        </w:rPr>
        <w:t>1491</w:t>
      </w:r>
      <w:r w:rsidR="00396A20">
        <w:rPr>
          <w:rFonts w:ascii="Times New Roman" w:hAnsi="Times New Roman" w:cs="Times New Roman"/>
          <w:sz w:val="24"/>
          <w:szCs w:val="24"/>
        </w:rPr>
        <w:t xml:space="preserve"> ze zm.</w:t>
      </w:r>
      <w:r w:rsidRPr="00D3155F">
        <w:rPr>
          <w:rFonts w:ascii="Times New Roman" w:hAnsi="Times New Roman" w:cs="Times New Roman"/>
          <w:sz w:val="24"/>
          <w:szCs w:val="24"/>
        </w:rPr>
        <w:t>),</w:t>
      </w:r>
    </w:p>
    <w:p w14:paraId="738C6AD1" w14:textId="38C993E7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 xml:space="preserve">organizacjach pozarządowych </w:t>
      </w:r>
      <w:r w:rsidRPr="00D3155F">
        <w:rPr>
          <w:rFonts w:ascii="Times New Roman" w:hAnsi="Times New Roman" w:cs="Times New Roman"/>
          <w:sz w:val="24"/>
          <w:szCs w:val="24"/>
        </w:rPr>
        <w:t>– należy przez to rozumieć organizacje pozarządowe i podmioty, o których mowa w art. 3 ust. 3 ustawy,</w:t>
      </w:r>
    </w:p>
    <w:p w14:paraId="6CEAD1A7" w14:textId="67078DCB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programie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należy przez to rozumieć Roczny program współpracy Gminy Kołczygłowy z organizacjami pozarządowymi oraz podmiotami wymienionymi w art. 3 ust. 3  ustawy                                o działalności pożytku publicznego i o wolontariacie na rok 202</w:t>
      </w:r>
      <w:r w:rsidR="00396A20">
        <w:rPr>
          <w:rFonts w:ascii="Times New Roman" w:hAnsi="Times New Roman" w:cs="Times New Roman"/>
          <w:sz w:val="24"/>
          <w:szCs w:val="24"/>
        </w:rPr>
        <w:t>6</w:t>
      </w:r>
      <w:r w:rsidRPr="00D3155F">
        <w:rPr>
          <w:rFonts w:ascii="Times New Roman" w:hAnsi="Times New Roman" w:cs="Times New Roman"/>
          <w:sz w:val="24"/>
          <w:szCs w:val="24"/>
        </w:rPr>
        <w:t>,</w:t>
      </w:r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779EC15" w14:textId="347FF7F8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R</w:t>
      </w:r>
      <w:r w:rsidRPr="00D3155F">
        <w:rPr>
          <w:rFonts w:ascii="Times New Roman" w:hAnsi="Times New Roman" w:cs="Times New Roman"/>
          <w:b/>
          <w:bCs/>
          <w:sz w:val="24"/>
          <w:szCs w:val="24"/>
        </w:rPr>
        <w:t>adzie</w:t>
      </w:r>
      <w:r w:rsidRPr="00D3155F">
        <w:rPr>
          <w:rStyle w:val="Odwoanieprzypisudolnego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155F">
        <w:rPr>
          <w:rFonts w:ascii="Times New Roman" w:hAnsi="Times New Roman" w:cs="Times New Roman"/>
          <w:sz w:val="24"/>
          <w:szCs w:val="24"/>
        </w:rPr>
        <w:t>– należy przez to rozumieć Radę Gminy Kołczygłowy,</w:t>
      </w:r>
    </w:p>
    <w:p w14:paraId="6B629135" w14:textId="64C11B90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konkursie ofert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należy przez to rozumieć otwarty konkurs ofert na realizację zadań publicznych, o którym mowa w art. 11 ustawy,</w:t>
      </w:r>
    </w:p>
    <w:p w14:paraId="3F698535" w14:textId="189D41C6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dotacji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należy przez to rozumieć dotację w rozumieniu art. 127 ust. 1 pkt. 1 lit. e oraz art. 221 ustawy z dnia 27 sierpnia 2009 r. o finansach publicznych (</w:t>
      </w:r>
      <w:proofErr w:type="spellStart"/>
      <w:r w:rsidRPr="00D3155F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D3155F">
        <w:rPr>
          <w:rFonts w:ascii="Times New Roman" w:hAnsi="Times New Roman" w:cs="Times New Roman"/>
          <w:sz w:val="24"/>
          <w:szCs w:val="24"/>
        </w:rPr>
        <w:t>. Dz. U. z 20</w:t>
      </w:r>
      <w:r w:rsidR="00AA1714" w:rsidRPr="00D3155F">
        <w:rPr>
          <w:rFonts w:ascii="Times New Roman" w:hAnsi="Times New Roman" w:cs="Times New Roman"/>
          <w:sz w:val="24"/>
          <w:szCs w:val="24"/>
        </w:rPr>
        <w:t>2</w:t>
      </w:r>
      <w:r w:rsidR="005F0B0E">
        <w:rPr>
          <w:rFonts w:ascii="Times New Roman" w:hAnsi="Times New Roman" w:cs="Times New Roman"/>
          <w:sz w:val="24"/>
          <w:szCs w:val="24"/>
        </w:rPr>
        <w:t>4</w:t>
      </w:r>
      <w:r w:rsidRPr="00D3155F">
        <w:rPr>
          <w:rFonts w:ascii="Times New Roman" w:hAnsi="Times New Roman" w:cs="Times New Roman"/>
          <w:sz w:val="24"/>
          <w:szCs w:val="24"/>
        </w:rPr>
        <w:t xml:space="preserve"> r., poz. </w:t>
      </w:r>
      <w:r w:rsidR="005F0B0E">
        <w:rPr>
          <w:rFonts w:ascii="Times New Roman" w:hAnsi="Times New Roman" w:cs="Times New Roman"/>
          <w:sz w:val="24"/>
          <w:szCs w:val="24"/>
        </w:rPr>
        <w:t>1530</w:t>
      </w:r>
      <w:r w:rsidR="00B06B48">
        <w:rPr>
          <w:rFonts w:ascii="Times New Roman" w:hAnsi="Times New Roman" w:cs="Times New Roman"/>
          <w:sz w:val="24"/>
          <w:szCs w:val="24"/>
        </w:rPr>
        <w:t xml:space="preserve"> ze zm.</w:t>
      </w:r>
      <w:r w:rsidRPr="00D3155F">
        <w:rPr>
          <w:rFonts w:ascii="Times New Roman" w:hAnsi="Times New Roman" w:cs="Times New Roman"/>
          <w:sz w:val="24"/>
          <w:szCs w:val="24"/>
        </w:rPr>
        <w:t>),</w:t>
      </w:r>
    </w:p>
    <w:p w14:paraId="4E280BE8" w14:textId="55205EE9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zadaniach publicznych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należy przez to rozumieć zadania publiczne określone w przepisach art. 4 ustawy,</w:t>
      </w:r>
    </w:p>
    <w:p w14:paraId="715DB253" w14:textId="70C32452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 xml:space="preserve">rozporządzeniu </w:t>
      </w:r>
      <w:r w:rsidRPr="00D3155F">
        <w:rPr>
          <w:rFonts w:ascii="Times New Roman" w:hAnsi="Times New Roman" w:cs="Times New Roman"/>
          <w:sz w:val="24"/>
          <w:szCs w:val="24"/>
        </w:rPr>
        <w:t>– należy przez to rozumieć rozporządzenie wydane na podstawie przepisów art. 19 ustawy,</w:t>
      </w:r>
    </w:p>
    <w:p w14:paraId="328EFB56" w14:textId="273256FE" w:rsidR="00093DF8" w:rsidRPr="00D3155F" w:rsidRDefault="00093DF8" w:rsidP="005A3739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Wójcie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należy przez to rozumieć Wójta Gminy Kołczygłowy,</w:t>
      </w:r>
    </w:p>
    <w:p w14:paraId="49AE0E75" w14:textId="2983B3EB" w:rsidR="00093DF8" w:rsidRPr="00013E4C" w:rsidRDefault="00093DF8" w:rsidP="00013E4C">
      <w:pPr>
        <w:pStyle w:val="USTAWAPkt1"/>
        <w:numPr>
          <w:ilvl w:val="0"/>
          <w:numId w:val="1"/>
        </w:numPr>
        <w:tabs>
          <w:tab w:val="clear" w:pos="283"/>
          <w:tab w:val="left" w:pos="142"/>
        </w:tabs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Gminie</w:t>
      </w:r>
      <w:r w:rsidRPr="00D3155F">
        <w:rPr>
          <w:rFonts w:ascii="Times New Roman" w:hAnsi="Times New Roman" w:cs="Times New Roman"/>
          <w:sz w:val="24"/>
          <w:szCs w:val="24"/>
        </w:rPr>
        <w:t xml:space="preserve"> - należy przez to rozumieć Gminę Kołczygłowy.</w:t>
      </w:r>
    </w:p>
    <w:p w14:paraId="356D8D53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Rozdział 2</w:t>
      </w:r>
      <w:r w:rsidRPr="00D3155F">
        <w:rPr>
          <w:rFonts w:ascii="Times New Roman" w:hAnsi="Times New Roman" w:cs="Times New Roman"/>
          <w:sz w:val="24"/>
          <w:szCs w:val="24"/>
        </w:rPr>
        <w:br/>
        <w:t>Cel główny i cele szczegółowe programu</w:t>
      </w:r>
    </w:p>
    <w:p w14:paraId="46D3756E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2</w:t>
      </w:r>
    </w:p>
    <w:p w14:paraId="394CD35B" w14:textId="4D098AD0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Celem głównym programu jest kształtowanie demokratycznego ładu społecznego w środowisku lokalnym oraz podniesienie poziomu życia mieszkańców Gminy Kołczygłowy poprzez:</w:t>
      </w:r>
    </w:p>
    <w:p w14:paraId="53550E18" w14:textId="44ECACC0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poprawę współpracy międzysektorowej pomiędzy organizacjami pozarządowymi,               </w:t>
      </w:r>
      <w:r w:rsidRPr="00D3155F">
        <w:rPr>
          <w:rFonts w:ascii="Times New Roman" w:hAnsi="Times New Roman" w:cs="Times New Roman"/>
          <w:sz w:val="24"/>
          <w:szCs w:val="24"/>
        </w:rPr>
        <w:br/>
        <w:t>a administracją publiczną,</w:t>
      </w:r>
    </w:p>
    <w:p w14:paraId="010A85DD" w14:textId="7C584A2B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tworzenie warunków do zwiększenia aktywności społecznej mieszkańców gminy,</w:t>
      </w:r>
    </w:p>
    <w:p w14:paraId="0BBE2C48" w14:textId="622254F2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rozwój partnerstwa publiczno-społecznego z ukierunkowaniem na zlecanie zadań publicznych organizacjom pozarządowym,</w:t>
      </w:r>
    </w:p>
    <w:p w14:paraId="19B57417" w14:textId="5A21B588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podnoszenie standardów współpracy Gminy i organizacji pozarządowych w aspekcie realizacji zasad: pomocniczości i suwerenności stron, partnerstwa oraz efektywności,</w:t>
      </w:r>
    </w:p>
    <w:p w14:paraId="61336298" w14:textId="5A3E18A4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umocnienie lokalnych działań, stworzenie warunków dla powstania inicjatyw i struktur funkcjonujących na rzecz społeczności lokalnych,</w:t>
      </w:r>
    </w:p>
    <w:p w14:paraId="0B5A4750" w14:textId="1B443D8C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lastRenderedPageBreak/>
        <w:t xml:space="preserve">zwiększenie wpływu sektora obywatelskiego na kreowanie polityki społecznej w Gminie, </w:t>
      </w:r>
    </w:p>
    <w:p w14:paraId="216E7B04" w14:textId="23F9E1E7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poprawa jakości życia mieszkańców Gminy poprzez pełniejsze zaspokajanie potrzeb społecznych,</w:t>
      </w:r>
    </w:p>
    <w:p w14:paraId="26720FB6" w14:textId="445C1DAE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współpracę z organizacjami pozarządowymi polegającą na wspieraniu inicjatyw oraz nowatorskich rozwiązań wychodzących naprzeciw oczekiwaniom i dążeniom społecznym oraz umożliwiającym rozwiązywanie problemów społecznych,</w:t>
      </w:r>
    </w:p>
    <w:p w14:paraId="00D188FF" w14:textId="1CEB6FFC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wypracowanie rocznego modelu lokalnej współpracy pomiędzy organizacjami pozarządowymi, a jednostką samorządu terytorialnego,</w:t>
      </w:r>
    </w:p>
    <w:p w14:paraId="018143E1" w14:textId="4BA44D92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efektywne i skuteczne realizowanie zadań publicznych wspólnie z organizacjami</w:t>
      </w:r>
      <w:r w:rsidR="00D3155F">
        <w:rPr>
          <w:rFonts w:ascii="Times New Roman" w:hAnsi="Times New Roman" w:cs="Times New Roman"/>
          <w:sz w:val="24"/>
          <w:szCs w:val="24"/>
        </w:rPr>
        <w:t xml:space="preserve"> </w:t>
      </w:r>
      <w:r w:rsidRPr="00D3155F">
        <w:rPr>
          <w:rFonts w:ascii="Times New Roman" w:hAnsi="Times New Roman" w:cs="Times New Roman"/>
          <w:sz w:val="24"/>
          <w:szCs w:val="24"/>
        </w:rPr>
        <w:t>pozarządowymi zgodnie z zasadą subsydiarności,</w:t>
      </w:r>
    </w:p>
    <w:p w14:paraId="5715CCC7" w14:textId="514754F0" w:rsidR="00093DF8" w:rsidRPr="00D3155F" w:rsidRDefault="00093DF8" w:rsidP="005A3739">
      <w:pPr>
        <w:pStyle w:val="USTAWAPkt1"/>
        <w:numPr>
          <w:ilvl w:val="0"/>
          <w:numId w:val="2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promocja działalności organizacji pozarządowych.</w:t>
      </w:r>
    </w:p>
    <w:p w14:paraId="7A5DE2EA" w14:textId="77777777" w:rsidR="00093DF8" w:rsidRPr="00D3155F" w:rsidRDefault="00093DF8" w:rsidP="00093DF8">
      <w:pPr>
        <w:pStyle w:val="USTAWAPkt1"/>
        <w:rPr>
          <w:rFonts w:ascii="Times New Roman" w:hAnsi="Times New Roman" w:cs="Times New Roman"/>
          <w:sz w:val="24"/>
          <w:szCs w:val="24"/>
        </w:rPr>
      </w:pPr>
    </w:p>
    <w:p w14:paraId="7ED71CD2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3</w:t>
      </w:r>
    </w:p>
    <w:p w14:paraId="1D79A132" w14:textId="1D3B5B64" w:rsidR="00093DF8" w:rsidRPr="00D3155F" w:rsidRDefault="00093DF8" w:rsidP="00093DF8">
      <w:pPr>
        <w:pStyle w:val="USTAWAPkt1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Celami szczegółowymi Programu są m.in.:</w:t>
      </w:r>
    </w:p>
    <w:p w14:paraId="5E29CD36" w14:textId="1F5A4CBA" w:rsidR="00093DF8" w:rsidRPr="00D3155F" w:rsidRDefault="00093DF8" w:rsidP="005A3739">
      <w:pPr>
        <w:pStyle w:val="USTAWAPkt1"/>
        <w:numPr>
          <w:ilvl w:val="0"/>
          <w:numId w:val="3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wspieranie działań na rzecz rozwoju aktywności obywatelskiej,</w:t>
      </w:r>
    </w:p>
    <w:p w14:paraId="04B2667D" w14:textId="411D4AA2" w:rsidR="00093DF8" w:rsidRPr="00D3155F" w:rsidRDefault="00093DF8" w:rsidP="005A3739">
      <w:pPr>
        <w:pStyle w:val="USTAWAPkt1"/>
        <w:numPr>
          <w:ilvl w:val="0"/>
          <w:numId w:val="3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włączanie organizacji pozarządowych we współpracę ponadlokalną, ogólnopolską               </w:t>
      </w:r>
      <w:r w:rsidRPr="00D3155F">
        <w:rPr>
          <w:rFonts w:ascii="Times New Roman" w:hAnsi="Times New Roman" w:cs="Times New Roman"/>
          <w:sz w:val="24"/>
          <w:szCs w:val="24"/>
        </w:rPr>
        <w:br/>
        <w:t>i międzynarodową realizowaną przez Gminę oraz wspieranie inicjatyw organizacji pozarządowych w tym zakresie,</w:t>
      </w:r>
    </w:p>
    <w:p w14:paraId="4B128308" w14:textId="7FF23F18" w:rsidR="00093DF8" w:rsidRPr="00D3155F" w:rsidRDefault="00093DF8" w:rsidP="005A3739">
      <w:pPr>
        <w:pStyle w:val="USTAWAPkt1"/>
        <w:numPr>
          <w:ilvl w:val="0"/>
          <w:numId w:val="3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utworzenie, opartego na partnerstwie i reprezentacji, systemu komunikacji</w:t>
      </w:r>
      <w:r w:rsidR="00D3155F">
        <w:rPr>
          <w:rFonts w:ascii="Times New Roman" w:hAnsi="Times New Roman" w:cs="Times New Roman"/>
          <w:sz w:val="24"/>
          <w:szCs w:val="24"/>
        </w:rPr>
        <w:br/>
      </w:r>
      <w:r w:rsidRPr="00D3155F">
        <w:rPr>
          <w:rFonts w:ascii="Times New Roman" w:hAnsi="Times New Roman" w:cs="Times New Roman"/>
          <w:sz w:val="24"/>
          <w:szCs w:val="24"/>
        </w:rPr>
        <w:t>i współdziałania Gminy z organizacjami pozarządowymi,</w:t>
      </w:r>
    </w:p>
    <w:p w14:paraId="1620F03E" w14:textId="72D44E3E" w:rsidR="002C3148" w:rsidRPr="00013E4C" w:rsidRDefault="00093DF8" w:rsidP="00013E4C">
      <w:pPr>
        <w:pStyle w:val="USTAWAPkt1"/>
        <w:numPr>
          <w:ilvl w:val="0"/>
          <w:numId w:val="3"/>
        </w:numPr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współdziałanie Gminy i organizacji pozarządowych w zakresie pozyskiwania środków      </w:t>
      </w:r>
      <w:r w:rsidRPr="00D3155F">
        <w:rPr>
          <w:rFonts w:ascii="Times New Roman" w:hAnsi="Times New Roman" w:cs="Times New Roman"/>
          <w:sz w:val="24"/>
          <w:szCs w:val="24"/>
        </w:rPr>
        <w:br/>
        <w:t xml:space="preserve"> z funduszy krajowych i międzynarodowych, ze szczególnym uwzględnieniem funduszy europejskich.</w:t>
      </w:r>
    </w:p>
    <w:p w14:paraId="5C771D23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Rozdział 3</w:t>
      </w:r>
      <w:r w:rsidRPr="00D3155F">
        <w:rPr>
          <w:rFonts w:ascii="Times New Roman" w:hAnsi="Times New Roman" w:cs="Times New Roman"/>
          <w:sz w:val="24"/>
          <w:szCs w:val="24"/>
        </w:rPr>
        <w:br/>
        <w:t>Zasady współpracy z organizacjami</w:t>
      </w:r>
    </w:p>
    <w:p w14:paraId="60A5B4A9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4</w:t>
      </w:r>
    </w:p>
    <w:p w14:paraId="50109547" w14:textId="7BE324F2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Współpraca z organizacjami pozarządowymi opiera się na następujących zasadach:</w:t>
      </w:r>
    </w:p>
    <w:p w14:paraId="273BB57D" w14:textId="1055BC71" w:rsidR="00093DF8" w:rsidRPr="00D3155F" w:rsidRDefault="00093DF8" w:rsidP="005A3739">
      <w:pPr>
        <w:pStyle w:val="USTAWA"/>
        <w:numPr>
          <w:ilvl w:val="0"/>
          <w:numId w:val="4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pomocniczości i suwerenności stron -</w:t>
      </w:r>
      <w:r w:rsidRPr="00D3155F">
        <w:rPr>
          <w:rFonts w:ascii="Times New Roman" w:hAnsi="Times New Roman" w:cs="Times New Roman"/>
          <w:sz w:val="24"/>
          <w:szCs w:val="24"/>
        </w:rPr>
        <w:t xml:space="preserve"> oznacza w szczególności, że Gmina Kołczygłowy respektując odrębność i suwerenność organizacji pozarządowych, uznaje ich prawo </w:t>
      </w:r>
      <w:r w:rsidRPr="00D3155F">
        <w:rPr>
          <w:rFonts w:ascii="Times New Roman" w:hAnsi="Times New Roman" w:cs="Times New Roman"/>
          <w:sz w:val="24"/>
          <w:szCs w:val="24"/>
        </w:rPr>
        <w:br/>
        <w:t>do samodzielnego definiowania i rozwiązywania problemów społecznych, w tym należących do sfery zadań publicznych i w takim zakresie współpracuje z tymi organizacjami, a także wspiera ich działalność oraz umożliwia realizację zadań publicznych na zasadach i w formie określonej w ustawie.</w:t>
      </w:r>
    </w:p>
    <w:p w14:paraId="38AE3714" w14:textId="447EDDA7" w:rsidR="00093DF8" w:rsidRPr="00D3155F" w:rsidRDefault="00093DF8" w:rsidP="005A3739">
      <w:pPr>
        <w:pStyle w:val="USTAWA"/>
        <w:numPr>
          <w:ilvl w:val="0"/>
          <w:numId w:val="4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partnerstwa -</w:t>
      </w:r>
      <w:r w:rsidRPr="00D3155F">
        <w:rPr>
          <w:rFonts w:ascii="Times New Roman" w:hAnsi="Times New Roman" w:cs="Times New Roman"/>
          <w:sz w:val="24"/>
          <w:szCs w:val="24"/>
        </w:rPr>
        <w:t xml:space="preserve"> oznacza w szczególności, że organizacje pozarządowe – na zasadach i w formie określonej w ustawie oraz według trybu wynikającego z odrębnych przepisów – uczestniczą w identyfikowaniu i definiowaniu problemów społecznych, wypracowywaniu sposobów ich rozwiązania oraz wykonywaniu zadań publicznych.</w:t>
      </w:r>
    </w:p>
    <w:p w14:paraId="0E83DCBA" w14:textId="6AB0945A" w:rsidR="00093DF8" w:rsidRPr="00D3155F" w:rsidRDefault="00093DF8" w:rsidP="005A3739">
      <w:pPr>
        <w:pStyle w:val="USTAWA"/>
        <w:numPr>
          <w:ilvl w:val="0"/>
          <w:numId w:val="4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>efektywności -</w:t>
      </w:r>
      <w:r w:rsidRPr="00D3155F">
        <w:rPr>
          <w:rFonts w:ascii="Times New Roman" w:hAnsi="Times New Roman" w:cs="Times New Roman"/>
          <w:sz w:val="24"/>
          <w:szCs w:val="24"/>
        </w:rPr>
        <w:t xml:space="preserve"> oznacza w szczególności, że Gmina Kołczygłowy przy zlecaniu organizacjom pozarządowym zadań publicznych dokonuje wyboru najefektywniejszego sposobu wykorzystania środków publicznych, przestrzegając zasad uczciwej konkurencji z zachowaniem wymogów określonych w przepisach ustawy o finansach publicznych.</w:t>
      </w:r>
    </w:p>
    <w:p w14:paraId="73B7729B" w14:textId="7049A749" w:rsidR="00093DF8" w:rsidRPr="00D3155F" w:rsidRDefault="00093DF8" w:rsidP="005A3739">
      <w:pPr>
        <w:pStyle w:val="USTAWA"/>
        <w:numPr>
          <w:ilvl w:val="0"/>
          <w:numId w:val="4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sz w:val="24"/>
          <w:szCs w:val="24"/>
        </w:rPr>
        <w:t xml:space="preserve">jawności - </w:t>
      </w:r>
      <w:r w:rsidRPr="00D3155F">
        <w:rPr>
          <w:rFonts w:ascii="Times New Roman" w:hAnsi="Times New Roman" w:cs="Times New Roman"/>
          <w:sz w:val="24"/>
          <w:szCs w:val="24"/>
        </w:rPr>
        <w:t>oznacza w szczególności, że Gmina Kołczygłowy udostępnia współpracującym organizacjom pozarządowym informacje o zamiarach, celach i środkach przeznaczonych na realizację zadań publicznych, w których możliwa jest współpraca z tymi orga</w:t>
      </w:r>
      <w:r w:rsidRPr="00D3155F">
        <w:rPr>
          <w:rFonts w:ascii="Times New Roman" w:hAnsi="Times New Roman" w:cs="Times New Roman"/>
          <w:sz w:val="24"/>
          <w:szCs w:val="24"/>
        </w:rPr>
        <w:softHyphen/>
        <w:t xml:space="preserve">nizacjami oraz o kosztach realizacji zadań publicznych już prowadzonych w tym zakresie przez jednostki podległe lub nadzorowane przez Gminę Kołczygłowy wraz z informacją o sposobie obliczania tych kosztów, tak aby możliwe było ich porównanie z kosztami realizacji analogicznych zadań przez inne instytucje i osoby. </w:t>
      </w:r>
    </w:p>
    <w:p w14:paraId="5FB4967F" w14:textId="2004E323" w:rsidR="00093DF8" w:rsidRPr="00D3155F" w:rsidRDefault="00093DF8" w:rsidP="005A3739">
      <w:pPr>
        <w:pStyle w:val="USTAWA"/>
        <w:numPr>
          <w:ilvl w:val="0"/>
          <w:numId w:val="4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lastRenderedPageBreak/>
        <w:t>legalności</w:t>
      </w:r>
      <w:r w:rsidRPr="00D3155F">
        <w:rPr>
          <w:rFonts w:ascii="Times New Roman" w:hAnsi="Times New Roman" w:cs="Times New Roman"/>
          <w:sz w:val="24"/>
          <w:szCs w:val="24"/>
        </w:rPr>
        <w:t xml:space="preserve"> – wszelkie działania Gminy oraz organizacji pozarządowych odbywają się        </w:t>
      </w:r>
      <w:r w:rsidRPr="00D3155F">
        <w:rPr>
          <w:rFonts w:ascii="Times New Roman" w:hAnsi="Times New Roman" w:cs="Times New Roman"/>
          <w:sz w:val="24"/>
          <w:szCs w:val="24"/>
        </w:rPr>
        <w:br/>
        <w:t>w granicach i na podstawie przepisów prawa.</w:t>
      </w:r>
    </w:p>
    <w:p w14:paraId="176C152E" w14:textId="77777777" w:rsidR="00093DF8" w:rsidRPr="00D3155F" w:rsidRDefault="00093DF8" w:rsidP="00013E4C">
      <w:pPr>
        <w:pStyle w:val="USTAWA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14:paraId="2875343E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Rozdział 4</w:t>
      </w:r>
    </w:p>
    <w:p w14:paraId="336200A5" w14:textId="778C88FD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Zakres przedmiotowy</w:t>
      </w:r>
      <w:r w:rsidR="007B2CCD">
        <w:rPr>
          <w:rFonts w:ascii="Times New Roman" w:hAnsi="Times New Roman" w:cs="Times New Roman"/>
          <w:b/>
          <w:sz w:val="24"/>
          <w:szCs w:val="24"/>
        </w:rPr>
        <w:t xml:space="preserve"> współpracy oraz priorytetowe zadania publiczne</w:t>
      </w:r>
    </w:p>
    <w:p w14:paraId="51BF96C7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082C28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§ 5</w:t>
      </w:r>
    </w:p>
    <w:p w14:paraId="5A92C888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C23E69E" w14:textId="416D5A8E" w:rsidR="00093DF8" w:rsidRDefault="007B2CCD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Przedmiotem współpracy Gminy Kołczygłowy z organizacjami pozarządowymi jest realizacja zadań publicznych, o których mowa w art. 4 ust. 1 ustawy.</w:t>
      </w:r>
    </w:p>
    <w:p w14:paraId="3C31D191" w14:textId="2C7AA1B6" w:rsidR="007B2CCD" w:rsidRPr="00D3155F" w:rsidRDefault="007B2CCD" w:rsidP="007B2CCD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§ </w:t>
      </w:r>
      <w:r w:rsidR="0071389E">
        <w:rPr>
          <w:rFonts w:ascii="Times New Roman" w:hAnsi="Times New Roman" w:cs="Times New Roman"/>
          <w:sz w:val="24"/>
          <w:szCs w:val="24"/>
        </w:rPr>
        <w:t>6</w:t>
      </w:r>
    </w:p>
    <w:p w14:paraId="13BBE37D" w14:textId="385B2EAB" w:rsidR="007B2CCD" w:rsidRPr="00D3155F" w:rsidRDefault="007B2CCD" w:rsidP="00A32A18">
      <w:pPr>
        <w:pStyle w:val="USTAWA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Do priorytetowych zadań Gminy należą:</w:t>
      </w:r>
    </w:p>
    <w:p w14:paraId="2A12E956" w14:textId="3D653AA5" w:rsidR="007B2CCD" w:rsidRPr="00D3155F" w:rsidRDefault="00A32A18" w:rsidP="00A32A18">
      <w:pPr>
        <w:pStyle w:val="USTAWA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A32A18">
        <w:rPr>
          <w:rFonts w:ascii="Times New Roman" w:hAnsi="Times New Roman" w:cs="Times New Roman"/>
          <w:bCs/>
          <w:sz w:val="24"/>
          <w:szCs w:val="24"/>
        </w:rPr>
        <w:t>1)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>W obszarze</w:t>
      </w:r>
      <w:r w:rsidR="007B2CCD" w:rsidRPr="00D3155F">
        <w:rPr>
          <w:rFonts w:ascii="Times New Roman" w:hAnsi="Times New Roman" w:cs="Times New Roman"/>
          <w:sz w:val="24"/>
          <w:szCs w:val="24"/>
        </w:rPr>
        <w:t xml:space="preserve"> </w:t>
      </w:r>
      <w:r w:rsidR="007B2CCD" w:rsidRPr="00D3155F">
        <w:rPr>
          <w:rFonts w:ascii="Times New Roman" w:hAnsi="Times New Roman" w:cs="Times New Roman"/>
          <w:b/>
          <w:bCs/>
          <w:sz w:val="24"/>
          <w:szCs w:val="24"/>
        </w:rPr>
        <w:t>wspierania i upowszechniania kultury fizycznej m. in.:</w:t>
      </w:r>
    </w:p>
    <w:p w14:paraId="328E4130" w14:textId="0155C5BC" w:rsidR="007B2CCD" w:rsidRPr="00D3155F" w:rsidRDefault="007B2CCD" w:rsidP="00A32A18">
      <w:pPr>
        <w:pStyle w:val="USTAWAPkt1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popularyzacja kultury fizycznej wśród dzieci, młodzieży i osób dorosłych poprzez organizację lokalnych i ponadlokalnych imprez sportowych i sportowo – rekreacyjnych,</w:t>
      </w:r>
      <w:r w:rsidR="003669DD">
        <w:rPr>
          <w:rFonts w:ascii="Times New Roman" w:hAnsi="Times New Roman" w:cs="Times New Roman"/>
          <w:sz w:val="24"/>
          <w:szCs w:val="24"/>
        </w:rPr>
        <w:t xml:space="preserve"> oraz zajęć treningowych skierowanych do mieszkańców gminy,</w:t>
      </w:r>
    </w:p>
    <w:p w14:paraId="1667AA14" w14:textId="77777777" w:rsidR="007B2CCD" w:rsidRPr="00D3155F" w:rsidRDefault="007B2CCD" w:rsidP="00A32A18">
      <w:pPr>
        <w:pStyle w:val="USTAWAPkt2"/>
        <w:numPr>
          <w:ilvl w:val="0"/>
          <w:numId w:val="7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tworzenie warunków, w tym organizacyjnych sprzyjających rozwojowi sportu,</w:t>
      </w:r>
    </w:p>
    <w:p w14:paraId="21F47A5D" w14:textId="77777777" w:rsidR="007B2CCD" w:rsidRPr="00D3155F" w:rsidRDefault="007B2CCD" w:rsidP="00A32A18">
      <w:pPr>
        <w:pStyle w:val="USTAWAPkt2"/>
        <w:numPr>
          <w:ilvl w:val="0"/>
          <w:numId w:val="7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współzawodnictwo sportowe dzieci, młodzieży oraz osób dorosłych, w tym osób niepełnosprawnych,</w:t>
      </w:r>
    </w:p>
    <w:p w14:paraId="3B0704FF" w14:textId="77777777" w:rsidR="007B2CCD" w:rsidRPr="00D3155F" w:rsidRDefault="007B2CCD" w:rsidP="00A32A18">
      <w:pPr>
        <w:pStyle w:val="USTAWAPkt2"/>
        <w:numPr>
          <w:ilvl w:val="0"/>
          <w:numId w:val="7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uczestnictwo w gminnych, powiatowych, ogólnopolskich oraz międzynarodowych imprezach sportowych,</w:t>
      </w:r>
    </w:p>
    <w:p w14:paraId="175781DB" w14:textId="77777777" w:rsidR="007B2CCD" w:rsidRDefault="007B2CCD" w:rsidP="00A32A18">
      <w:pPr>
        <w:pStyle w:val="USTAWAPkt2"/>
        <w:numPr>
          <w:ilvl w:val="0"/>
          <w:numId w:val="7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upowszechnianie sportu szkolnego,</w:t>
      </w:r>
    </w:p>
    <w:p w14:paraId="52D2B9EF" w14:textId="1926EBCE" w:rsidR="00A873E6" w:rsidRPr="00FC495B" w:rsidRDefault="00A873E6" w:rsidP="00A32A18">
      <w:pPr>
        <w:pStyle w:val="USTAWAPkt2"/>
        <w:numPr>
          <w:ilvl w:val="0"/>
          <w:numId w:val="7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wspieranie aktywności sportowo-rekreacyjnej osób starszych,</w:t>
      </w:r>
    </w:p>
    <w:p w14:paraId="6BBF287D" w14:textId="31A5928A" w:rsidR="007B2CCD" w:rsidRPr="00DF7CA0" w:rsidRDefault="007B2CCD" w:rsidP="00A32A18">
      <w:pPr>
        <w:pStyle w:val="USTAWAPkt2"/>
        <w:numPr>
          <w:ilvl w:val="0"/>
          <w:numId w:val="7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pokrywanie kosztów związanych z podnoszeniem oraz nabywaniem kwalifikacji – szkolenia sportowe. </w:t>
      </w:r>
    </w:p>
    <w:p w14:paraId="7A337198" w14:textId="01E3AF8F" w:rsidR="007B2CCD" w:rsidRPr="00D3155F" w:rsidRDefault="002D1B0A" w:rsidP="00A32A18">
      <w:pPr>
        <w:pStyle w:val="USTAWAPkt1"/>
        <w:spacing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A32A18">
        <w:rPr>
          <w:rFonts w:ascii="Times New Roman" w:hAnsi="Times New Roman" w:cs="Times New Roman"/>
          <w:bCs/>
          <w:sz w:val="24"/>
          <w:szCs w:val="24"/>
        </w:rPr>
        <w:t>2</w:t>
      </w:r>
      <w:r w:rsidR="007B2CCD" w:rsidRPr="00A32A18">
        <w:rPr>
          <w:rFonts w:ascii="Times New Roman" w:hAnsi="Times New Roman" w:cs="Times New Roman"/>
          <w:bCs/>
          <w:sz w:val="24"/>
          <w:szCs w:val="24"/>
        </w:rPr>
        <w:t>)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 xml:space="preserve"> W obszarze</w:t>
      </w:r>
      <w:r w:rsidR="00AC731B">
        <w:rPr>
          <w:rFonts w:ascii="Times New Roman" w:hAnsi="Times New Roman" w:cs="Times New Roman"/>
          <w:b/>
          <w:sz w:val="24"/>
          <w:szCs w:val="24"/>
        </w:rPr>
        <w:t xml:space="preserve"> edukacji,</w:t>
      </w:r>
      <w:r w:rsidR="00AC73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2CCD" w:rsidRPr="00D3155F">
        <w:rPr>
          <w:rFonts w:ascii="Times New Roman" w:hAnsi="Times New Roman" w:cs="Times New Roman"/>
          <w:b/>
          <w:bCs/>
          <w:sz w:val="24"/>
          <w:szCs w:val="24"/>
        </w:rPr>
        <w:t>kultury, sztuki oraz  ochrony dóbr kultury i dziedzictwa narodowego m. in.:</w:t>
      </w:r>
      <w:r w:rsidR="007B2CCD" w:rsidRPr="00D3155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</w:t>
      </w:r>
    </w:p>
    <w:p w14:paraId="73C10C26" w14:textId="77777777" w:rsidR="00AC731B" w:rsidRDefault="00AC731B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działania wychowawcze i edukacyjne na rzecz dzieci i młodzieży,</w:t>
      </w:r>
    </w:p>
    <w:p w14:paraId="32BA2B59" w14:textId="77777777" w:rsidR="00AC731B" w:rsidRDefault="00AC731B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organizacja zajęć kulturalno-edukacyjnych dla dzieci i młodzieży,</w:t>
      </w:r>
    </w:p>
    <w:p w14:paraId="222F93E8" w14:textId="69EC8274" w:rsidR="00AC731B" w:rsidRDefault="00AC731B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poprawa szans edukacyjnych dla dzieci młodzieży,</w:t>
      </w:r>
    </w:p>
    <w:p w14:paraId="6924C598" w14:textId="0F57F3FB" w:rsidR="00AC731B" w:rsidRPr="00AC731B" w:rsidRDefault="00AC731B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promocja i wspieranie uzdolnień dzieci i młodzieży,</w:t>
      </w:r>
    </w:p>
    <w:p w14:paraId="70414A21" w14:textId="3533E045" w:rsidR="007B2CCD" w:rsidRPr="00D3155F" w:rsidRDefault="007B2CCD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kształtowanie wśród miejscowej społeczności postaw patriotycznych, rozwijanie aktywności  obywatelskiej oraz pielęgnowanie tradycji lokalnych i regionalnych,</w:t>
      </w:r>
    </w:p>
    <w:p w14:paraId="24BE0C54" w14:textId="4B53AB95" w:rsidR="007B2CCD" w:rsidRPr="00D3155F" w:rsidRDefault="007B2CCD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podejmowanie działań na rzecz integracji społeczności lokalnej poprzez organizację imprez kulturalnych,</w:t>
      </w:r>
      <w:r w:rsidR="00BB3EDD" w:rsidRPr="00BB3EDD">
        <w:rPr>
          <w:rFonts w:ascii="Times New Roman" w:hAnsi="Times New Roman" w:cs="Times New Roman"/>
          <w:sz w:val="24"/>
          <w:szCs w:val="24"/>
        </w:rPr>
        <w:t xml:space="preserve"> </w:t>
      </w:r>
      <w:r w:rsidR="00BB3EDD" w:rsidRPr="00D3155F">
        <w:rPr>
          <w:rFonts w:ascii="Times New Roman" w:hAnsi="Times New Roman" w:cs="Times New Roman"/>
          <w:sz w:val="24"/>
          <w:szCs w:val="24"/>
        </w:rPr>
        <w:t>a także innych form spędzania czasu wolnego dzieci</w:t>
      </w:r>
      <w:r w:rsidR="00BB3EDD">
        <w:rPr>
          <w:rFonts w:ascii="Times New Roman" w:hAnsi="Times New Roman" w:cs="Times New Roman"/>
          <w:sz w:val="24"/>
          <w:szCs w:val="24"/>
        </w:rPr>
        <w:t xml:space="preserve">, </w:t>
      </w:r>
      <w:r w:rsidR="00BB3EDD" w:rsidRPr="00D3155F">
        <w:rPr>
          <w:rFonts w:ascii="Times New Roman" w:hAnsi="Times New Roman" w:cs="Times New Roman"/>
          <w:sz w:val="24"/>
          <w:szCs w:val="24"/>
        </w:rPr>
        <w:t>młodzieży</w:t>
      </w:r>
      <w:r w:rsidR="00BB3EDD">
        <w:rPr>
          <w:rFonts w:ascii="Times New Roman" w:hAnsi="Times New Roman" w:cs="Times New Roman"/>
          <w:sz w:val="24"/>
          <w:szCs w:val="24"/>
        </w:rPr>
        <w:t xml:space="preserve"> oraz osób dorosłych</w:t>
      </w:r>
      <w:r w:rsidR="00BB3EDD" w:rsidRPr="00D3155F">
        <w:rPr>
          <w:rFonts w:ascii="Times New Roman" w:hAnsi="Times New Roman" w:cs="Times New Roman"/>
          <w:sz w:val="24"/>
          <w:szCs w:val="24"/>
        </w:rPr>
        <w:t>,</w:t>
      </w:r>
    </w:p>
    <w:p w14:paraId="29EBC23E" w14:textId="77777777" w:rsidR="007B2CCD" w:rsidRPr="00D3155F" w:rsidRDefault="007B2CCD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organizacja imprez i festiwali muzycznych, teatralnych oraz innych o charakterze lokalnym mających szczególne znaczenie dla kultury Gminy Kołczygłowy,</w:t>
      </w:r>
    </w:p>
    <w:p w14:paraId="2054A34F" w14:textId="706A851E" w:rsidR="00A1234B" w:rsidRDefault="007B2CCD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przygotowanie i prezentacja wydarzeń artystycznych mogących mieć wpływ na promocję kultury Gminy Kołczygłowy,</w:t>
      </w:r>
    </w:p>
    <w:p w14:paraId="2814357E" w14:textId="17E63DA6" w:rsidR="00A1234B" w:rsidRPr="00A1234B" w:rsidRDefault="00A1234B" w:rsidP="00A32A18">
      <w:pPr>
        <w:pStyle w:val="USTAWAPkt2"/>
        <w:numPr>
          <w:ilvl w:val="0"/>
          <w:numId w:val="10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wspieranie tradycji kulturalno-społecznych Gminy.</w:t>
      </w:r>
    </w:p>
    <w:p w14:paraId="7B1D2F3F" w14:textId="276B3690" w:rsidR="007B2CCD" w:rsidRPr="00D3155F" w:rsidRDefault="002D1B0A" w:rsidP="00A32A18">
      <w:pPr>
        <w:pStyle w:val="USTAWAPkt2"/>
        <w:tabs>
          <w:tab w:val="clear" w:pos="567"/>
          <w:tab w:val="left" w:pos="0"/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32A18">
        <w:rPr>
          <w:rFonts w:ascii="Times New Roman" w:hAnsi="Times New Roman" w:cs="Times New Roman"/>
          <w:bCs/>
          <w:sz w:val="24"/>
          <w:szCs w:val="24"/>
        </w:rPr>
        <w:t>3</w:t>
      </w:r>
      <w:r w:rsidR="007B2CCD" w:rsidRPr="00A32A18">
        <w:rPr>
          <w:rFonts w:ascii="Times New Roman" w:hAnsi="Times New Roman" w:cs="Times New Roman"/>
          <w:bCs/>
          <w:sz w:val="24"/>
          <w:szCs w:val="24"/>
        </w:rPr>
        <w:t>)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 xml:space="preserve"> W obszarze krajoznawstwa i turystyki, </w:t>
      </w:r>
      <w:r w:rsidR="00937CB2">
        <w:rPr>
          <w:rFonts w:ascii="Times New Roman" w:hAnsi="Times New Roman" w:cs="Times New Roman"/>
          <w:b/>
          <w:sz w:val="24"/>
          <w:szCs w:val="24"/>
        </w:rPr>
        <w:t xml:space="preserve">ekologii i 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 xml:space="preserve">ochrony </w:t>
      </w:r>
      <w:r w:rsidR="00937CB2">
        <w:rPr>
          <w:rFonts w:ascii="Times New Roman" w:hAnsi="Times New Roman" w:cs="Times New Roman"/>
          <w:b/>
          <w:sz w:val="24"/>
          <w:szCs w:val="24"/>
        </w:rPr>
        <w:t xml:space="preserve">zwierząt oraz ochrony dziedzictwa </w:t>
      </w:r>
      <w:r w:rsidR="001E6F6A">
        <w:rPr>
          <w:rFonts w:ascii="Times New Roman" w:hAnsi="Times New Roman" w:cs="Times New Roman"/>
          <w:b/>
          <w:sz w:val="24"/>
          <w:szCs w:val="24"/>
        </w:rPr>
        <w:t>przyrodniczego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>:</w:t>
      </w:r>
    </w:p>
    <w:p w14:paraId="29AA90C1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organizacja imprez popularyzujących krajoznawstwo i turystykę,</w:t>
      </w:r>
    </w:p>
    <w:p w14:paraId="0F80022D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wydawnictwa promujące gminę w zakresie krajoznawstwa i turystyki,</w:t>
      </w:r>
    </w:p>
    <w:p w14:paraId="3CE02574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popularyzacja idei ochrony środowiska i wędkarstwa wśród społeczności lokalnej poprzez organizowanie wszelkiego rodzaju imprez oraz zawodów,</w:t>
      </w:r>
    </w:p>
    <w:p w14:paraId="7E09BA50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edukacja ekologiczna społeczności lokalnej oraz włączenie dzieci, młodzieży i osób starszych   do działań o charakterze proekologicznym,</w:t>
      </w:r>
    </w:p>
    <w:p w14:paraId="563D93D6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promowanie lokalnych produktów i atrakcji turystycznych podczas targów                    </w:t>
      </w:r>
      <w:r w:rsidRPr="00D3155F">
        <w:rPr>
          <w:rFonts w:ascii="Times New Roman" w:hAnsi="Times New Roman" w:cs="Times New Roman"/>
          <w:sz w:val="24"/>
          <w:szCs w:val="24"/>
        </w:rPr>
        <w:br/>
        <w:t>i jarmarków turystycznych,</w:t>
      </w:r>
    </w:p>
    <w:p w14:paraId="135D4D7D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wspieranie zadań związanych z rozwojem działań promujących turystykę                     </w:t>
      </w:r>
      <w:r w:rsidRPr="00D3155F">
        <w:rPr>
          <w:rFonts w:ascii="Times New Roman" w:hAnsi="Times New Roman" w:cs="Times New Roman"/>
          <w:sz w:val="24"/>
          <w:szCs w:val="24"/>
        </w:rPr>
        <w:br/>
      </w:r>
      <w:r w:rsidRPr="00D3155F">
        <w:rPr>
          <w:rFonts w:ascii="Times New Roman" w:hAnsi="Times New Roman" w:cs="Times New Roman"/>
          <w:sz w:val="24"/>
          <w:szCs w:val="24"/>
        </w:rPr>
        <w:lastRenderedPageBreak/>
        <w:t>i krajoznawstwo,</w:t>
      </w:r>
    </w:p>
    <w:p w14:paraId="7D727897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wspieranie tworzenia ścieżek przyrodniczych i szlaków turystycznych,</w:t>
      </w:r>
    </w:p>
    <w:p w14:paraId="2B89444C" w14:textId="77777777" w:rsidR="007B2CCD" w:rsidRPr="00D3155F" w:rsidRDefault="007B2CCD" w:rsidP="00A32A18">
      <w:pPr>
        <w:pStyle w:val="USTAWAPkt2"/>
        <w:numPr>
          <w:ilvl w:val="0"/>
          <w:numId w:val="12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wykorzystywanie walorów przyrodniczych i turystycznych poprzez tworzenie miejsc wypoczynku i rekreacji,</w:t>
      </w:r>
    </w:p>
    <w:p w14:paraId="4C0DF2CC" w14:textId="77777777" w:rsidR="007B2CCD" w:rsidRDefault="007B2CCD" w:rsidP="00A32A18">
      <w:pPr>
        <w:pStyle w:val="USTAWAPkt2"/>
        <w:numPr>
          <w:ilvl w:val="0"/>
          <w:numId w:val="12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promocja i propagowanie wykorzystywania źródeł odnawialnej energii,</w:t>
      </w:r>
    </w:p>
    <w:p w14:paraId="54C51DB0" w14:textId="1EA2E11B" w:rsidR="00A873E6" w:rsidRPr="00D3155F" w:rsidRDefault="00A873E6" w:rsidP="00A32A18">
      <w:pPr>
        <w:pStyle w:val="USTAWAPkt2"/>
        <w:numPr>
          <w:ilvl w:val="0"/>
          <w:numId w:val="12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przedsięwzięcia związane z poprawą estetyki</w:t>
      </w:r>
      <w:r w:rsidR="00FC495B">
        <w:rPr>
          <w:rFonts w:ascii="Times New Roman" w:hAnsi="Times New Roman" w:cs="Times New Roman"/>
          <w:sz w:val="24"/>
          <w:szCs w:val="24"/>
        </w:rPr>
        <w:t>, ochroną środowiska i ekologią,</w:t>
      </w:r>
    </w:p>
    <w:p w14:paraId="4E28581F" w14:textId="3170EAF2" w:rsidR="007B2CCD" w:rsidRPr="002C3148" w:rsidRDefault="007B2CCD" w:rsidP="00A32A18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</w:rPr>
      </w:pPr>
      <w:r w:rsidRPr="00D3155F">
        <w:rPr>
          <w:rFonts w:ascii="Times New Roman" w:hAnsi="Times New Roman"/>
          <w:sz w:val="24"/>
          <w:szCs w:val="24"/>
        </w:rPr>
        <w:t>popularyzacja działań w zakresie krajoznawstwa</w:t>
      </w:r>
      <w:r w:rsidR="00795566">
        <w:rPr>
          <w:rFonts w:ascii="Times New Roman" w:hAnsi="Times New Roman"/>
          <w:sz w:val="24"/>
          <w:szCs w:val="24"/>
        </w:rPr>
        <w:t xml:space="preserve">, </w:t>
      </w:r>
      <w:r w:rsidRPr="00D3155F">
        <w:rPr>
          <w:rFonts w:ascii="Times New Roman" w:hAnsi="Times New Roman"/>
          <w:sz w:val="24"/>
          <w:szCs w:val="24"/>
        </w:rPr>
        <w:t>turystyki</w:t>
      </w:r>
      <w:r w:rsidR="00795566">
        <w:rPr>
          <w:rFonts w:ascii="Times New Roman" w:hAnsi="Times New Roman"/>
          <w:sz w:val="24"/>
          <w:szCs w:val="24"/>
        </w:rPr>
        <w:t>, ekologii i ochrony zwierząt oraz ochrony dziedzictwa narodowego</w:t>
      </w:r>
      <w:r w:rsidRPr="00D3155F">
        <w:rPr>
          <w:rFonts w:ascii="Times New Roman" w:hAnsi="Times New Roman"/>
          <w:sz w:val="24"/>
          <w:szCs w:val="24"/>
        </w:rPr>
        <w:t>.</w:t>
      </w:r>
    </w:p>
    <w:p w14:paraId="7CC97932" w14:textId="19F79634" w:rsidR="007B2CCD" w:rsidRPr="00D3155F" w:rsidRDefault="002D1B0A" w:rsidP="00A32A18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32A18">
        <w:rPr>
          <w:rFonts w:ascii="Times New Roman" w:hAnsi="Times New Roman" w:cs="Times New Roman"/>
          <w:bCs/>
          <w:sz w:val="24"/>
          <w:szCs w:val="24"/>
        </w:rPr>
        <w:t>4</w:t>
      </w:r>
      <w:r w:rsidR="007B2CCD" w:rsidRPr="00A32A18">
        <w:rPr>
          <w:rFonts w:ascii="Times New Roman" w:hAnsi="Times New Roman" w:cs="Times New Roman"/>
          <w:bCs/>
          <w:sz w:val="24"/>
          <w:szCs w:val="24"/>
        </w:rPr>
        <w:t>)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 xml:space="preserve"> W obszarze</w:t>
      </w:r>
      <w:r w:rsidR="001C5238" w:rsidRPr="001C52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5566">
        <w:rPr>
          <w:rFonts w:ascii="Times New Roman" w:hAnsi="Times New Roman" w:cs="Times New Roman"/>
          <w:b/>
          <w:sz w:val="24"/>
          <w:szCs w:val="24"/>
        </w:rPr>
        <w:t xml:space="preserve">działalności na rzecz dzieci i młodzieży, w tym wypoczynku dzieci </w:t>
      </w:r>
      <w:r w:rsidR="00766D57">
        <w:rPr>
          <w:rFonts w:ascii="Times New Roman" w:hAnsi="Times New Roman" w:cs="Times New Roman"/>
          <w:b/>
          <w:sz w:val="24"/>
          <w:szCs w:val="24"/>
        </w:rPr>
        <w:br/>
      </w:r>
      <w:r w:rsidR="00795566">
        <w:rPr>
          <w:rFonts w:ascii="Times New Roman" w:hAnsi="Times New Roman" w:cs="Times New Roman"/>
          <w:b/>
          <w:sz w:val="24"/>
          <w:szCs w:val="24"/>
        </w:rPr>
        <w:t>i</w:t>
      </w:r>
      <w:r w:rsidR="00B176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5566">
        <w:rPr>
          <w:rFonts w:ascii="Times New Roman" w:hAnsi="Times New Roman" w:cs="Times New Roman"/>
          <w:b/>
          <w:sz w:val="24"/>
          <w:szCs w:val="24"/>
        </w:rPr>
        <w:t>młodzieży,</w:t>
      </w:r>
      <w:r w:rsidR="00A4744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C5238" w:rsidRPr="00D3155F">
        <w:rPr>
          <w:rFonts w:ascii="Times New Roman" w:hAnsi="Times New Roman" w:cs="Times New Roman"/>
          <w:b/>
          <w:sz w:val="24"/>
          <w:szCs w:val="24"/>
        </w:rPr>
        <w:t>działalności na rzecz osób w wieku emerytalnym</w:t>
      </w:r>
      <w:r w:rsidR="00795566">
        <w:rPr>
          <w:rFonts w:ascii="Times New Roman" w:hAnsi="Times New Roman" w:cs="Times New Roman"/>
          <w:b/>
          <w:sz w:val="24"/>
          <w:szCs w:val="24"/>
        </w:rPr>
        <w:t xml:space="preserve"> oraz 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>osób</w:t>
      </w:r>
      <w:r w:rsidR="00DF7C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>niepełnosprawnych:</w:t>
      </w:r>
    </w:p>
    <w:p w14:paraId="5CFD57E3" w14:textId="77777777" w:rsidR="00F52E49" w:rsidRPr="00DF7CA0" w:rsidRDefault="00F52E49" w:rsidP="00A32A18">
      <w:pPr>
        <w:pStyle w:val="USTAWAPkt2"/>
        <w:numPr>
          <w:ilvl w:val="0"/>
          <w:numId w:val="14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dofinansowanie obozów i kolonii dla dzieci i młodzieży,</w:t>
      </w:r>
    </w:p>
    <w:p w14:paraId="7E2175DB" w14:textId="77777777" w:rsidR="00F52E49" w:rsidRPr="00DF7CA0" w:rsidRDefault="00F52E49" w:rsidP="00A32A18">
      <w:pPr>
        <w:pStyle w:val="USTAWAPkt2"/>
        <w:numPr>
          <w:ilvl w:val="0"/>
          <w:numId w:val="14"/>
        </w:numPr>
        <w:tabs>
          <w:tab w:val="clear" w:pos="567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organizacja spotkań, imprez i wycieczek integracyjnych,</w:t>
      </w:r>
    </w:p>
    <w:p w14:paraId="64B33CF4" w14:textId="77777777" w:rsidR="00F52E49" w:rsidRPr="00DF7CA0" w:rsidRDefault="00F52E49" w:rsidP="00A32A18">
      <w:pPr>
        <w:pStyle w:val="USTAWA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organizowanie zajęć w świetlicy sprzyjających warunkom do rozwoju zainteresowań dzieci i młodzieży oraz dorosłych,</w:t>
      </w:r>
    </w:p>
    <w:p w14:paraId="4B365A25" w14:textId="77777777" w:rsidR="00F52E49" w:rsidRPr="00DF7CA0" w:rsidRDefault="00F52E49" w:rsidP="00A32A18">
      <w:pPr>
        <w:pStyle w:val="USTAWA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kształtowanie aktywności społecznej i umiejętności spędzania wolnego czasu,</w:t>
      </w:r>
    </w:p>
    <w:p w14:paraId="778B0B98" w14:textId="6FA9A897" w:rsidR="001C5238" w:rsidRPr="00DF7CA0" w:rsidRDefault="001C5238" w:rsidP="00A32A18">
      <w:pPr>
        <w:pStyle w:val="USTAWAPkt2"/>
        <w:numPr>
          <w:ilvl w:val="0"/>
          <w:numId w:val="14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zwiększenie dostępności osób w wieku emerytalnym oraz osób niepełnosprawnych do wszystkich sfer życia społecznego,</w:t>
      </w:r>
    </w:p>
    <w:p w14:paraId="7B0AD75F" w14:textId="77777777" w:rsidR="007B2CCD" w:rsidRPr="00DF7CA0" w:rsidRDefault="007B2CCD" w:rsidP="00A32A18">
      <w:pPr>
        <w:pStyle w:val="USTAWAPkt2"/>
        <w:numPr>
          <w:ilvl w:val="0"/>
          <w:numId w:val="14"/>
        </w:numPr>
        <w:tabs>
          <w:tab w:val="clear" w:pos="567"/>
          <w:tab w:val="clear" w:pos="9072"/>
          <w:tab w:val="right" w:leader="dot" w:pos="850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aktywizacja społeczna i zawodowa osób niepełnosprawnych,</w:t>
      </w:r>
    </w:p>
    <w:p w14:paraId="69F56486" w14:textId="6B62489E" w:rsidR="007B2CCD" w:rsidRPr="00DF7CA0" w:rsidRDefault="007B2CCD" w:rsidP="00A32A18">
      <w:pPr>
        <w:pStyle w:val="USTAWAPkt2"/>
        <w:numPr>
          <w:ilvl w:val="0"/>
          <w:numId w:val="14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wspieranie działalności rewalidacyjnej, rehabilitacyjnej, edukacyjnej, kulturalnej, sportowej, turystycznej i terapeutycznej uspołeczniającej środowisko osób niepełnosprawnych</w:t>
      </w:r>
      <w:r w:rsidR="001C5238" w:rsidRPr="00DF7CA0">
        <w:rPr>
          <w:rFonts w:ascii="Times New Roman" w:hAnsi="Times New Roman" w:cs="Times New Roman"/>
          <w:sz w:val="24"/>
          <w:szCs w:val="24"/>
        </w:rPr>
        <w:t xml:space="preserve"> i w wieku emerytalnym</w:t>
      </w:r>
      <w:r w:rsidRPr="00DF7CA0">
        <w:rPr>
          <w:rFonts w:ascii="Times New Roman" w:hAnsi="Times New Roman" w:cs="Times New Roman"/>
          <w:sz w:val="24"/>
          <w:szCs w:val="24"/>
        </w:rPr>
        <w:t>,</w:t>
      </w:r>
    </w:p>
    <w:p w14:paraId="636D3B0F" w14:textId="311E1262" w:rsidR="007B2CCD" w:rsidRPr="00A32A18" w:rsidRDefault="00AC2FA4" w:rsidP="00A32A18">
      <w:pPr>
        <w:pStyle w:val="USTAWAPkt2"/>
        <w:numPr>
          <w:ilvl w:val="0"/>
          <w:numId w:val="14"/>
        </w:numPr>
        <w:tabs>
          <w:tab w:val="clear" w:pos="567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7CA0">
        <w:rPr>
          <w:rFonts w:ascii="Times New Roman" w:hAnsi="Times New Roman" w:cs="Times New Roman"/>
          <w:sz w:val="24"/>
          <w:szCs w:val="24"/>
        </w:rPr>
        <w:t>promowanie i wspieranie aktywnych form spędzania wolnego czasu oraz uczestnictwa w życiu społecznym</w:t>
      </w:r>
      <w:r w:rsidR="00DF7CA0" w:rsidRPr="00DF7CA0">
        <w:rPr>
          <w:rFonts w:ascii="Times New Roman" w:hAnsi="Times New Roman" w:cs="Times New Roman"/>
          <w:sz w:val="24"/>
          <w:szCs w:val="24"/>
        </w:rPr>
        <w:t>.</w:t>
      </w:r>
    </w:p>
    <w:p w14:paraId="707FA236" w14:textId="53A23491" w:rsidR="007B2CCD" w:rsidRPr="00D3155F" w:rsidRDefault="002D1B0A" w:rsidP="00A32A18">
      <w:pPr>
        <w:pStyle w:val="USTAWAPkt2"/>
        <w:tabs>
          <w:tab w:val="clear" w:pos="567"/>
          <w:tab w:val="left" w:pos="0"/>
          <w:tab w:val="left" w:pos="284"/>
        </w:tabs>
        <w:spacing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A32A18">
        <w:rPr>
          <w:rFonts w:ascii="Times New Roman" w:hAnsi="Times New Roman" w:cs="Times New Roman"/>
          <w:bCs/>
          <w:sz w:val="24"/>
          <w:szCs w:val="24"/>
        </w:rPr>
        <w:t>5</w:t>
      </w:r>
      <w:r w:rsidR="007B2CCD" w:rsidRPr="00A32A18">
        <w:rPr>
          <w:rFonts w:ascii="Times New Roman" w:hAnsi="Times New Roman" w:cs="Times New Roman"/>
          <w:bCs/>
          <w:sz w:val="24"/>
          <w:szCs w:val="24"/>
        </w:rPr>
        <w:t>)</w:t>
      </w:r>
      <w:r w:rsidR="007B2CCD" w:rsidRPr="00D3155F">
        <w:rPr>
          <w:rFonts w:ascii="Times New Roman" w:hAnsi="Times New Roman" w:cs="Times New Roman"/>
          <w:b/>
          <w:sz w:val="24"/>
          <w:szCs w:val="24"/>
        </w:rPr>
        <w:t xml:space="preserve"> W obszarze działalności wspomagającej rozwój wspólnot i społeczności lokalnych:</w:t>
      </w:r>
    </w:p>
    <w:p w14:paraId="6B7EE3CE" w14:textId="675E08DF" w:rsidR="007B2CCD" w:rsidRPr="00D3155F" w:rsidRDefault="007B2CCD" w:rsidP="00A32A18">
      <w:pPr>
        <w:pStyle w:val="USTAWAPkt2"/>
        <w:numPr>
          <w:ilvl w:val="0"/>
          <w:numId w:val="20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poprawa jakości życia mieszkańców obszarów wiejskich oraz zaspokojenie ich potrzeb </w:t>
      </w:r>
      <w:proofErr w:type="spellStart"/>
      <w:r w:rsidRPr="00D3155F">
        <w:rPr>
          <w:rFonts w:ascii="Times New Roman" w:hAnsi="Times New Roman" w:cs="Times New Roman"/>
          <w:sz w:val="24"/>
          <w:szCs w:val="24"/>
        </w:rPr>
        <w:t>społeczno</w:t>
      </w:r>
      <w:proofErr w:type="spellEnd"/>
      <w:r w:rsidRPr="00D3155F">
        <w:rPr>
          <w:rFonts w:ascii="Times New Roman" w:hAnsi="Times New Roman" w:cs="Times New Roman"/>
          <w:sz w:val="24"/>
          <w:szCs w:val="24"/>
        </w:rPr>
        <w:t>–kulturalnych poprzez realizację projektów związanych z rewitalizacją oraz podniesieniem</w:t>
      </w:r>
      <w:r w:rsidR="00F52E49">
        <w:rPr>
          <w:rFonts w:ascii="Times New Roman" w:hAnsi="Times New Roman" w:cs="Times New Roman"/>
          <w:sz w:val="24"/>
          <w:szCs w:val="24"/>
        </w:rPr>
        <w:t xml:space="preserve"> wizerunku i</w:t>
      </w:r>
      <w:r w:rsidRPr="00D3155F">
        <w:rPr>
          <w:rFonts w:ascii="Times New Roman" w:hAnsi="Times New Roman" w:cs="Times New Roman"/>
          <w:sz w:val="24"/>
          <w:szCs w:val="24"/>
        </w:rPr>
        <w:t xml:space="preserve"> estetyki wsi,</w:t>
      </w:r>
    </w:p>
    <w:p w14:paraId="7DF64F24" w14:textId="77777777" w:rsidR="007B2CCD" w:rsidRDefault="007B2CCD" w:rsidP="00A32A18">
      <w:pPr>
        <w:pStyle w:val="USTAWAPkt2"/>
        <w:numPr>
          <w:ilvl w:val="0"/>
          <w:numId w:val="20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realizacja projektów przyczyniających się do budowania potencjału społecznego na wsi poprzez aktywizację środowisk wiejskich na rzecz rozwoju tych obszarów,</w:t>
      </w:r>
    </w:p>
    <w:p w14:paraId="1B9AF6EC" w14:textId="1219E3E9" w:rsidR="002D1B0A" w:rsidRPr="00D3155F" w:rsidRDefault="002D1B0A" w:rsidP="00A32A18">
      <w:pPr>
        <w:pStyle w:val="USTAWAPkt2"/>
        <w:numPr>
          <w:ilvl w:val="0"/>
          <w:numId w:val="20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wspieranie działalności placówek o charakterze społecznym,</w:t>
      </w:r>
    </w:p>
    <w:p w14:paraId="6D471B46" w14:textId="77777777" w:rsidR="007B2CCD" w:rsidRDefault="007B2CCD" w:rsidP="00A32A18">
      <w:pPr>
        <w:pStyle w:val="USTAWAPkt2"/>
        <w:numPr>
          <w:ilvl w:val="0"/>
          <w:numId w:val="20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aktywizowanie społeczności do podejmowania działań mających na celu poprawę warunków życia i utrzymania atrakcyjności obszarów zależnych od rybactwa,</w:t>
      </w:r>
    </w:p>
    <w:p w14:paraId="323C5464" w14:textId="10C77BBE" w:rsidR="007B2CCD" w:rsidRDefault="000D5CD2" w:rsidP="00A32A18">
      <w:pPr>
        <w:pStyle w:val="USTAWAPkt2"/>
        <w:numPr>
          <w:ilvl w:val="0"/>
          <w:numId w:val="20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rozwój infrastruktury publicznej</w:t>
      </w:r>
      <w:r>
        <w:rPr>
          <w:rFonts w:ascii="Times New Roman" w:hAnsi="Times New Roman" w:cs="Times New Roman"/>
          <w:sz w:val="24"/>
          <w:szCs w:val="24"/>
        </w:rPr>
        <w:t xml:space="preserve"> w tym</w:t>
      </w:r>
      <w:r w:rsidRPr="00D3155F">
        <w:rPr>
          <w:rFonts w:ascii="Times New Roman" w:hAnsi="Times New Roman" w:cs="Times New Roman"/>
          <w:sz w:val="24"/>
          <w:szCs w:val="24"/>
        </w:rPr>
        <w:t xml:space="preserve"> o charakterze wypoczynkowo – rekreacyjnym</w:t>
      </w:r>
      <w:r>
        <w:rPr>
          <w:rFonts w:ascii="Times New Roman" w:hAnsi="Times New Roman" w:cs="Times New Roman"/>
          <w:sz w:val="24"/>
          <w:szCs w:val="24"/>
        </w:rPr>
        <w:t xml:space="preserve"> wpływającej </w:t>
      </w:r>
      <w:r w:rsidR="007B2CCD" w:rsidRPr="000D5CD2">
        <w:rPr>
          <w:rFonts w:ascii="Times New Roman" w:hAnsi="Times New Roman" w:cs="Times New Roman"/>
          <w:sz w:val="24"/>
          <w:szCs w:val="24"/>
        </w:rPr>
        <w:t>rozwój turystyki i rekreacji na terenach wiejskich</w:t>
      </w:r>
      <w:r w:rsidR="002D1B0A">
        <w:rPr>
          <w:rFonts w:ascii="Times New Roman" w:hAnsi="Times New Roman" w:cs="Times New Roman"/>
          <w:sz w:val="24"/>
          <w:szCs w:val="24"/>
        </w:rPr>
        <w:t>,</w:t>
      </w:r>
    </w:p>
    <w:p w14:paraId="47C551F7" w14:textId="6E0790FF" w:rsidR="003C3E67" w:rsidRDefault="00F52E49" w:rsidP="00A32A18">
      <w:pPr>
        <w:pStyle w:val="USTAWAPkt2"/>
        <w:numPr>
          <w:ilvl w:val="0"/>
          <w:numId w:val="20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wykorzystywanie walorów przyrodniczo – kulturowych poprzez tworzenie i promocję miejsc wypoczynku i rekreacji.</w:t>
      </w:r>
    </w:p>
    <w:p w14:paraId="7B76EC9D" w14:textId="4FB41EBF" w:rsidR="00A32A18" w:rsidRPr="00A32A18" w:rsidRDefault="00A32A18" w:rsidP="00A32A18">
      <w:pPr>
        <w:pStyle w:val="USTAWAPkt2"/>
        <w:tabs>
          <w:tab w:val="clear" w:pos="567"/>
          <w:tab w:val="left" w:pos="284"/>
          <w:tab w:val="left" w:pos="720"/>
        </w:tabs>
        <w:spacing w:line="240" w:lineRule="auto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A32A18">
        <w:rPr>
          <w:rFonts w:ascii="Times New Roman" w:hAnsi="Times New Roman" w:cs="Times New Roman"/>
          <w:sz w:val="24"/>
          <w:szCs w:val="24"/>
        </w:rPr>
        <w:t>6)</w:t>
      </w:r>
      <w:r w:rsidRPr="00A32A18">
        <w:rPr>
          <w:rFonts w:ascii="Times New Roman" w:hAnsi="Times New Roman" w:cs="Times New Roman"/>
          <w:b/>
          <w:bCs/>
          <w:sz w:val="24"/>
          <w:szCs w:val="24"/>
        </w:rPr>
        <w:t xml:space="preserve"> W obszarze ochrony i promocji zdrowia:</w:t>
      </w:r>
    </w:p>
    <w:p w14:paraId="30EB4FD5" w14:textId="77777777" w:rsidR="00A32A18" w:rsidRPr="00D3155F" w:rsidRDefault="00A32A18" w:rsidP="00A32A18">
      <w:pPr>
        <w:pStyle w:val="USTAWAPkt2"/>
        <w:numPr>
          <w:ilvl w:val="0"/>
          <w:numId w:val="18"/>
        </w:numPr>
        <w:tabs>
          <w:tab w:val="clear" w:pos="567"/>
          <w:tab w:val="left" w:pos="0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promocja zdrowia wśród mieszkańców Gminy Kołczygłowy,</w:t>
      </w:r>
    </w:p>
    <w:p w14:paraId="4E62638A" w14:textId="77777777" w:rsidR="00A32A18" w:rsidRPr="00D3155F" w:rsidRDefault="00A32A18" w:rsidP="00A32A18">
      <w:pPr>
        <w:pStyle w:val="USTAWAPkt2"/>
        <w:numPr>
          <w:ilvl w:val="0"/>
          <w:numId w:val="18"/>
        </w:numPr>
        <w:tabs>
          <w:tab w:val="clear" w:pos="567"/>
          <w:tab w:val="left" w:pos="0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poprawa jakości życia i zdrowia osób starszych,</w:t>
      </w:r>
    </w:p>
    <w:p w14:paraId="68CB7FB5" w14:textId="07399FE1" w:rsidR="00A32A18" w:rsidRPr="00A32A18" w:rsidRDefault="00A32A18" w:rsidP="00A32A18">
      <w:pPr>
        <w:pStyle w:val="USTAWAPkt2"/>
        <w:numPr>
          <w:ilvl w:val="0"/>
          <w:numId w:val="18"/>
        </w:numPr>
        <w:tabs>
          <w:tab w:val="clear" w:pos="567"/>
          <w:tab w:val="left" w:pos="0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podniesienie poziomu wiedzy społeczeństwa na temat problemów związanych </w:t>
      </w:r>
      <w:r w:rsidRPr="00D3155F">
        <w:rPr>
          <w:rFonts w:ascii="Times New Roman" w:hAnsi="Times New Roman" w:cs="Times New Roman"/>
          <w:sz w:val="24"/>
          <w:szCs w:val="24"/>
        </w:rPr>
        <w:br/>
        <w:t>z używaniem środków psychoaktywnych (alkohol, narkotyki) i możliwości zapobiegania temu zjawisku.</w:t>
      </w:r>
    </w:p>
    <w:p w14:paraId="56635042" w14:textId="14D001AA" w:rsidR="003C3E67" w:rsidRPr="003C3E67" w:rsidRDefault="00A32A18" w:rsidP="00A32A18">
      <w:pPr>
        <w:pStyle w:val="USTAWAPkt2"/>
        <w:tabs>
          <w:tab w:val="clear" w:pos="567"/>
          <w:tab w:val="left" w:pos="284"/>
          <w:tab w:val="left" w:pos="720"/>
        </w:tabs>
        <w:spacing w:line="240" w:lineRule="auto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A32A18">
        <w:rPr>
          <w:rFonts w:ascii="Times New Roman" w:hAnsi="Times New Roman" w:cs="Times New Roman"/>
          <w:sz w:val="24"/>
          <w:szCs w:val="24"/>
        </w:rPr>
        <w:t>7</w:t>
      </w:r>
      <w:r w:rsidR="003C3E67" w:rsidRPr="00A32A18">
        <w:rPr>
          <w:rFonts w:ascii="Times New Roman" w:hAnsi="Times New Roman" w:cs="Times New Roman"/>
          <w:sz w:val="24"/>
          <w:szCs w:val="24"/>
        </w:rPr>
        <w:t>)</w:t>
      </w:r>
      <w:r w:rsidR="003C3E67" w:rsidRPr="003C3E67">
        <w:rPr>
          <w:rFonts w:ascii="Times New Roman" w:hAnsi="Times New Roman" w:cs="Times New Roman"/>
          <w:b/>
          <w:bCs/>
          <w:sz w:val="24"/>
          <w:szCs w:val="24"/>
        </w:rPr>
        <w:t xml:space="preserve"> W obszarze wspierania organizacji pozarządowych:</w:t>
      </w:r>
    </w:p>
    <w:p w14:paraId="3CA6B8A4" w14:textId="0A1F30DB" w:rsidR="003C3E67" w:rsidRDefault="003C3E67" w:rsidP="00A32A18">
      <w:pPr>
        <w:pStyle w:val="USTAWAPkt2"/>
        <w:numPr>
          <w:ilvl w:val="0"/>
          <w:numId w:val="42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organizacja szkoleń w zakresie pozyskiwania funduszy krajowych i Unii Europejskiej oraz regulacji prawnych dotyczących działalności organizacji pozarządowych,</w:t>
      </w:r>
    </w:p>
    <w:p w14:paraId="04C97161" w14:textId="74CEFAEB" w:rsidR="003C3E67" w:rsidRDefault="003C3E67" w:rsidP="00A32A18">
      <w:pPr>
        <w:pStyle w:val="USTAWAPkt2"/>
        <w:numPr>
          <w:ilvl w:val="0"/>
          <w:numId w:val="42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wspieranie działań mających na celu rozwój przedsiębiorczości, samorządności </w:t>
      </w:r>
      <w:r w:rsidR="00130AA0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i wolontariatu wśród społeczeństwa,</w:t>
      </w:r>
    </w:p>
    <w:p w14:paraId="3F49D94F" w14:textId="0A38CD42" w:rsidR="00093DF8" w:rsidRPr="00013E4C" w:rsidRDefault="003C3E67" w:rsidP="00A32A18">
      <w:pPr>
        <w:pStyle w:val="USTAWAPkt2"/>
        <w:numPr>
          <w:ilvl w:val="0"/>
          <w:numId w:val="42"/>
        </w:numPr>
        <w:tabs>
          <w:tab w:val="clear" w:pos="567"/>
          <w:tab w:val="left" w:pos="284"/>
          <w:tab w:val="left" w:pos="72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finansowanie wkładów własnych organizacji pozarządowych realizujących projekty </w:t>
      </w:r>
      <w:r w:rsidR="005B7B9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z funduszy europejskich, krajowych i innych.</w:t>
      </w:r>
    </w:p>
    <w:p w14:paraId="7985083E" w14:textId="77777777" w:rsidR="002C3148" w:rsidRPr="00D3155F" w:rsidRDefault="002C3148" w:rsidP="00093DF8">
      <w:pPr>
        <w:pStyle w:val="USTAWAParagraf"/>
        <w:spacing w:before="0" w:after="0"/>
        <w:jc w:val="both"/>
        <w:rPr>
          <w:rFonts w:ascii="Times New Roman" w:hAnsi="Times New Roman" w:cs="Times New Roman"/>
          <w:b w:val="0"/>
          <w:sz w:val="24"/>
          <w:szCs w:val="24"/>
        </w:rPr>
      </w:pPr>
    </w:p>
    <w:p w14:paraId="0F227BCD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Rozdział 5</w:t>
      </w:r>
      <w:r w:rsidRPr="00D3155F">
        <w:rPr>
          <w:rFonts w:ascii="Times New Roman" w:hAnsi="Times New Roman" w:cs="Times New Roman"/>
          <w:sz w:val="24"/>
          <w:szCs w:val="24"/>
        </w:rPr>
        <w:br/>
        <w:t>Formy współpracy z organizacjami pozarządowymi</w:t>
      </w:r>
    </w:p>
    <w:p w14:paraId="38F4219E" w14:textId="7FCF4854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§ </w:t>
      </w:r>
      <w:r w:rsidR="0071389E">
        <w:rPr>
          <w:rFonts w:ascii="Times New Roman" w:hAnsi="Times New Roman" w:cs="Times New Roman"/>
          <w:sz w:val="24"/>
          <w:szCs w:val="24"/>
        </w:rPr>
        <w:t>7</w:t>
      </w:r>
    </w:p>
    <w:p w14:paraId="08BA8271" w14:textId="34A7A5E6" w:rsidR="00093DF8" w:rsidRPr="00D3155F" w:rsidRDefault="00093DF8" w:rsidP="00A32A18">
      <w:pPr>
        <w:pStyle w:val="USTAWA"/>
        <w:spacing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Współpraca z organizacjami pozarządowymi prowadzona jest w formach:</w:t>
      </w:r>
    </w:p>
    <w:p w14:paraId="762AECEF" w14:textId="09660530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zlecania realizacji zadań publicznych organizacjom pozarządowym w trybie konkursu ofert na zasadach zawartych w ustawie,</w:t>
      </w:r>
    </w:p>
    <w:p w14:paraId="67D07C64" w14:textId="2E1B9E72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zlecania zadań w formie pozakonkursowej na podstawie art. 19 a ustawy do wartości 20% dotacji planowanych w roku budżetowym 202</w:t>
      </w:r>
      <w:r w:rsidR="00B06B48">
        <w:rPr>
          <w:rFonts w:ascii="Times New Roman" w:hAnsi="Times New Roman" w:cs="Times New Roman"/>
          <w:sz w:val="24"/>
          <w:szCs w:val="24"/>
        </w:rPr>
        <w:t>6</w:t>
      </w:r>
      <w:r w:rsidRPr="00D3155F">
        <w:rPr>
          <w:rFonts w:ascii="Times New Roman" w:hAnsi="Times New Roman" w:cs="Times New Roman"/>
          <w:sz w:val="24"/>
          <w:szCs w:val="24"/>
        </w:rPr>
        <w:t xml:space="preserve"> na realizację zadań publicznych przez organizacje pozarządowe,</w:t>
      </w:r>
    </w:p>
    <w:p w14:paraId="4440F400" w14:textId="447B27C1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dofinansowania wkładu własnego organizacji pozarządowych, polegającego na wsparciu ze środków budżetu Gminy wkładu organizacji przy realizacji projektów z funduszy europejskich, w przypadku gdy wkład taki jest wymagany,</w:t>
      </w:r>
    </w:p>
    <w:p w14:paraId="0ADD7E84" w14:textId="7546BBC0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realizacji inicjatyw lokalnych na zasadach określonych w ustawie,</w:t>
      </w:r>
    </w:p>
    <w:p w14:paraId="6E4B519C" w14:textId="7D39B18F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wzajemnego informowania się o planowanych kierunkach działalności i współdziałania      </w:t>
      </w:r>
      <w:r w:rsidRPr="00D3155F">
        <w:rPr>
          <w:rFonts w:ascii="Times New Roman" w:hAnsi="Times New Roman" w:cs="Times New Roman"/>
          <w:sz w:val="24"/>
          <w:szCs w:val="24"/>
        </w:rPr>
        <w:br/>
        <w:t>w celu ujednolicenia i zharmonizowania tych kierunków,</w:t>
      </w:r>
    </w:p>
    <w:p w14:paraId="5A86CEB2" w14:textId="0DCD22E1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konsultowania z organizacjami pozarządowymi projektów aktów prawa miejscowego w dziedzinach dotyczących działalności statutowej tych organizacji,</w:t>
      </w:r>
    </w:p>
    <w:p w14:paraId="00B47AC7" w14:textId="04E3C1D2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konsultowania z Radą Gminy projektów aktów prawa miejscowego dotyczących sfery zadań publicznych,</w:t>
      </w:r>
    </w:p>
    <w:p w14:paraId="26D6DE4A" w14:textId="03A53BDA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tworzenia wspólnych zespołów o charakterze doradczym i inicjatywnym,</w:t>
      </w:r>
    </w:p>
    <w:p w14:paraId="1C1A86FE" w14:textId="178392C4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przystępowania Gminy do partnerstwa w projektach kierowanych przez organizacje pozarządowe do funduszy krajowych i europejskich,</w:t>
      </w:r>
    </w:p>
    <w:p w14:paraId="40B96F8A" w14:textId="7432134F" w:rsidR="00093DF8" w:rsidRPr="00D3155F" w:rsidRDefault="00093DF8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nieodpłatnego udostępniania, w miarę możliwości pomieszczeń i sprzętu.</w:t>
      </w:r>
    </w:p>
    <w:p w14:paraId="401BB49C" w14:textId="1046DBE4" w:rsidR="002E7EF6" w:rsidRPr="00D3155F" w:rsidRDefault="002E7EF6" w:rsidP="00A32A18">
      <w:pPr>
        <w:pStyle w:val="USTAWAPkt1"/>
        <w:numPr>
          <w:ilvl w:val="0"/>
          <w:numId w:val="6"/>
        </w:numPr>
        <w:spacing w:line="240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Gmina może udzielać pożyczek, gwarancji, poręczeń organizacjom pozarządowym na realizację zadań w sferze pożytku publicznego, na zasadach określonych w odrębnych przepisach.</w:t>
      </w:r>
    </w:p>
    <w:p w14:paraId="3A5602A2" w14:textId="77777777" w:rsidR="00093DF8" w:rsidRPr="00D3155F" w:rsidRDefault="00093DF8" w:rsidP="00013E4C">
      <w:pPr>
        <w:pStyle w:val="USTAWAPkt2"/>
        <w:tabs>
          <w:tab w:val="clear" w:pos="567"/>
          <w:tab w:val="left" w:pos="284"/>
          <w:tab w:val="left" w:pos="720"/>
        </w:tabs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0AFE0D7" w14:textId="47C3D668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Rozdział </w:t>
      </w:r>
      <w:r w:rsidR="00DF7CA0">
        <w:rPr>
          <w:rFonts w:ascii="Times New Roman" w:hAnsi="Times New Roman" w:cs="Times New Roman"/>
          <w:sz w:val="24"/>
          <w:szCs w:val="24"/>
        </w:rPr>
        <w:t>6</w:t>
      </w:r>
    </w:p>
    <w:p w14:paraId="46514AD5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Okres realizacji Programu</w:t>
      </w:r>
    </w:p>
    <w:p w14:paraId="37B0A618" w14:textId="77777777" w:rsidR="00093DF8" w:rsidRPr="00D3155F" w:rsidRDefault="00093DF8" w:rsidP="00093DF8">
      <w:pPr>
        <w:pStyle w:val="USTAWAPkt2"/>
        <w:tabs>
          <w:tab w:val="clear" w:pos="567"/>
          <w:tab w:val="left" w:pos="284"/>
          <w:tab w:val="left" w:pos="72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14:paraId="0EE0C2F5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8</w:t>
      </w:r>
    </w:p>
    <w:p w14:paraId="5FA3FB7B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b w:val="0"/>
          <w:sz w:val="24"/>
          <w:szCs w:val="24"/>
        </w:rPr>
      </w:pPr>
    </w:p>
    <w:p w14:paraId="06EF935F" w14:textId="05B9EEC5" w:rsidR="00FC495B" w:rsidRDefault="00093DF8" w:rsidP="00FC495B">
      <w:pPr>
        <w:pStyle w:val="USTAWAPkt2"/>
        <w:tabs>
          <w:tab w:val="clear" w:pos="567"/>
          <w:tab w:val="left" w:pos="284"/>
          <w:tab w:val="left" w:pos="72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Roczny Program współpracy Gminy Kołczygłowy z organizacjami pozarządowymi będzie</w:t>
      </w:r>
      <w:r w:rsidR="00D4525A" w:rsidRPr="00D3155F">
        <w:rPr>
          <w:rFonts w:ascii="Times New Roman" w:hAnsi="Times New Roman" w:cs="Times New Roman"/>
          <w:sz w:val="24"/>
          <w:szCs w:val="24"/>
        </w:rPr>
        <w:t xml:space="preserve"> </w:t>
      </w:r>
      <w:r w:rsidRPr="00D3155F">
        <w:rPr>
          <w:rFonts w:ascii="Times New Roman" w:hAnsi="Times New Roman" w:cs="Times New Roman"/>
          <w:sz w:val="24"/>
          <w:szCs w:val="24"/>
        </w:rPr>
        <w:t>realizowany od dnia 1 stycznia 202</w:t>
      </w:r>
      <w:r w:rsidR="00B06B48">
        <w:rPr>
          <w:rFonts w:ascii="Times New Roman" w:hAnsi="Times New Roman" w:cs="Times New Roman"/>
          <w:sz w:val="24"/>
          <w:szCs w:val="24"/>
        </w:rPr>
        <w:t>6</w:t>
      </w:r>
      <w:r w:rsidRPr="00D3155F">
        <w:rPr>
          <w:rFonts w:ascii="Times New Roman" w:hAnsi="Times New Roman" w:cs="Times New Roman"/>
          <w:sz w:val="24"/>
          <w:szCs w:val="24"/>
        </w:rPr>
        <w:t xml:space="preserve"> roku do dnia 31 grudnia 202</w:t>
      </w:r>
      <w:r w:rsidR="00B06B48">
        <w:rPr>
          <w:rFonts w:ascii="Times New Roman" w:hAnsi="Times New Roman" w:cs="Times New Roman"/>
          <w:sz w:val="24"/>
          <w:szCs w:val="24"/>
        </w:rPr>
        <w:t>6</w:t>
      </w:r>
      <w:r w:rsidRPr="00D3155F">
        <w:rPr>
          <w:rFonts w:ascii="Times New Roman" w:hAnsi="Times New Roman" w:cs="Times New Roman"/>
          <w:sz w:val="24"/>
          <w:szCs w:val="24"/>
        </w:rPr>
        <w:t xml:space="preserve"> roku.</w:t>
      </w:r>
    </w:p>
    <w:p w14:paraId="5FA8A405" w14:textId="77777777" w:rsidR="00840180" w:rsidRDefault="00840180" w:rsidP="00FC495B">
      <w:pPr>
        <w:pStyle w:val="USTAWAPkt2"/>
        <w:tabs>
          <w:tab w:val="clear" w:pos="567"/>
          <w:tab w:val="left" w:pos="284"/>
          <w:tab w:val="left" w:pos="720"/>
        </w:tabs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70F24208" w14:textId="0F73FBAD" w:rsidR="00840180" w:rsidRPr="00C61294" w:rsidRDefault="00840180" w:rsidP="00C61294">
      <w:pPr>
        <w:pStyle w:val="USTAWAPkt2"/>
        <w:tabs>
          <w:tab w:val="clear" w:pos="567"/>
          <w:tab w:val="left" w:pos="284"/>
          <w:tab w:val="left" w:pos="720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1294">
        <w:rPr>
          <w:rFonts w:ascii="Times New Roman" w:hAnsi="Times New Roman" w:cs="Times New Roman"/>
          <w:b/>
          <w:bCs/>
          <w:sz w:val="24"/>
          <w:szCs w:val="24"/>
        </w:rPr>
        <w:t>Rozdział 7</w:t>
      </w:r>
    </w:p>
    <w:p w14:paraId="42A840E2" w14:textId="55C16530" w:rsidR="00840180" w:rsidRDefault="00840180" w:rsidP="00C61294">
      <w:pPr>
        <w:pStyle w:val="USTAWAPkt2"/>
        <w:tabs>
          <w:tab w:val="clear" w:pos="567"/>
          <w:tab w:val="left" w:pos="284"/>
          <w:tab w:val="left" w:pos="720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1294">
        <w:rPr>
          <w:rFonts w:ascii="Times New Roman" w:hAnsi="Times New Roman" w:cs="Times New Roman"/>
          <w:b/>
          <w:bCs/>
          <w:sz w:val="24"/>
          <w:szCs w:val="24"/>
        </w:rPr>
        <w:t>Sposoby realizacji programu</w:t>
      </w:r>
    </w:p>
    <w:p w14:paraId="103794C9" w14:textId="77777777" w:rsidR="00C61294" w:rsidRPr="00C61294" w:rsidRDefault="00C61294" w:rsidP="00C61294">
      <w:pPr>
        <w:pStyle w:val="USTAWAPkt2"/>
        <w:tabs>
          <w:tab w:val="clear" w:pos="567"/>
          <w:tab w:val="left" w:pos="284"/>
          <w:tab w:val="left" w:pos="720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9893E2" w14:textId="72BC2625" w:rsidR="00840180" w:rsidRDefault="00840180" w:rsidP="00C61294">
      <w:pPr>
        <w:pStyle w:val="USTAWAPkt2"/>
        <w:tabs>
          <w:tab w:val="clear" w:pos="567"/>
          <w:tab w:val="left" w:pos="284"/>
          <w:tab w:val="left" w:pos="720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61294">
        <w:rPr>
          <w:rFonts w:ascii="Times New Roman" w:hAnsi="Times New Roman" w:cs="Times New Roman"/>
          <w:b/>
          <w:bCs/>
          <w:sz w:val="24"/>
          <w:szCs w:val="24"/>
        </w:rPr>
        <w:t>§9</w:t>
      </w:r>
    </w:p>
    <w:p w14:paraId="070BBD6E" w14:textId="77777777" w:rsidR="00C61294" w:rsidRPr="00C61294" w:rsidRDefault="00C61294" w:rsidP="00C61294">
      <w:pPr>
        <w:pStyle w:val="USTAWAPkt2"/>
        <w:tabs>
          <w:tab w:val="clear" w:pos="567"/>
          <w:tab w:val="left" w:pos="284"/>
          <w:tab w:val="left" w:pos="720"/>
        </w:tabs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AAE7EF" w14:textId="04350834" w:rsidR="00840180" w:rsidRDefault="00840180" w:rsidP="00FC495B">
      <w:pPr>
        <w:pStyle w:val="USTAWAPkt2"/>
        <w:tabs>
          <w:tab w:val="clear" w:pos="567"/>
          <w:tab w:val="left" w:pos="284"/>
          <w:tab w:val="left" w:pos="720"/>
        </w:tabs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będzie realizowany przez:</w:t>
      </w:r>
    </w:p>
    <w:p w14:paraId="65D7F7D5" w14:textId="0EF0B0B9" w:rsidR="00840180" w:rsidRDefault="00840180" w:rsidP="00840180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zlecanie realizacji zadań publicznych organizacjom pozarządowym,</w:t>
      </w:r>
    </w:p>
    <w:p w14:paraId="3863593E" w14:textId="7A85BE7B" w:rsidR="00840180" w:rsidRDefault="00840180" w:rsidP="00840180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otwartych konkursów ofert na realizację zadań publicznych,</w:t>
      </w:r>
    </w:p>
    <w:p w14:paraId="52D1333A" w14:textId="4C4E1E2A" w:rsidR="00840180" w:rsidRDefault="00840180" w:rsidP="00840180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udzielanie wsparcia dla działań podejmowanych przez organizacje pozarządowe </w:t>
      </w:r>
      <w:r>
        <w:rPr>
          <w:rFonts w:ascii="Times New Roman" w:hAnsi="Times New Roman" w:cs="Times New Roman"/>
          <w:sz w:val="24"/>
          <w:szCs w:val="24"/>
        </w:rPr>
        <w:br/>
        <w:t>w ramach programu,</w:t>
      </w:r>
    </w:p>
    <w:p w14:paraId="57CCB609" w14:textId="03E42B3E" w:rsidR="00840180" w:rsidRDefault="00840180" w:rsidP="00840180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dofinansowanie wkładu własnego organizacji, polegającego na wsparciu ze środków Gminy wkładu organizacji pozarządowych przy realizacji projektów z funduszy europejskich, gdzie taki wkład jest niezbędny,</w:t>
      </w:r>
    </w:p>
    <w:p w14:paraId="49D15B22" w14:textId="6BE80626" w:rsidR="00840180" w:rsidRDefault="00840180" w:rsidP="00840180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konsultowanie z organizacjami pozarządowymi projektów aktów normatywnych </w:t>
      </w:r>
      <w:r>
        <w:rPr>
          <w:rFonts w:ascii="Times New Roman" w:hAnsi="Times New Roman" w:cs="Times New Roman"/>
          <w:sz w:val="24"/>
          <w:szCs w:val="24"/>
        </w:rPr>
        <w:br/>
        <w:t>w dziedzinach dotyczących działalności statutowych tych podmiotów,</w:t>
      </w:r>
    </w:p>
    <w:p w14:paraId="0B64608F" w14:textId="686EDB48" w:rsidR="00840180" w:rsidRPr="00840180" w:rsidRDefault="00840180" w:rsidP="00840180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tworzenie wspólnych zespoł</w:t>
      </w:r>
      <w:r w:rsidR="00C61294">
        <w:rPr>
          <w:rFonts w:ascii="Times New Roman" w:hAnsi="Times New Roman" w:cs="Times New Roman"/>
          <w:sz w:val="24"/>
          <w:szCs w:val="24"/>
        </w:rPr>
        <w:t>ó</w:t>
      </w:r>
      <w:r>
        <w:rPr>
          <w:rFonts w:ascii="Times New Roman" w:hAnsi="Times New Roman" w:cs="Times New Roman"/>
          <w:sz w:val="24"/>
          <w:szCs w:val="24"/>
        </w:rPr>
        <w:t xml:space="preserve">w o charakterze doradczym i konsultacyjnym, złożonych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z </w:t>
      </w:r>
      <w:bookmarkStart w:id="0" w:name="_Hlk143514843"/>
      <w:bookmarkStart w:id="1" w:name="_Hlk143519026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3DF8" w:rsidRPr="00840180">
        <w:rPr>
          <w:rFonts w:ascii="Times New Roman" w:hAnsi="Times New Roman" w:cs="Times New Roman"/>
          <w:sz w:val="24"/>
          <w:szCs w:val="24"/>
        </w:rPr>
        <w:t xml:space="preserve">przedstawicieli organizacji pozarządowych oraz przedstawicieli Gminy, </w:t>
      </w:r>
    </w:p>
    <w:p w14:paraId="3D43FD77" w14:textId="437D0813" w:rsidR="00C61294" w:rsidRPr="00C61294" w:rsidRDefault="00093DF8" w:rsidP="00C61294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b/>
          <w:sz w:val="24"/>
          <w:szCs w:val="24"/>
        </w:rPr>
      </w:pPr>
      <w:r w:rsidRPr="00840180">
        <w:rPr>
          <w:rFonts w:ascii="Times New Roman" w:hAnsi="Times New Roman" w:cs="Times New Roman"/>
          <w:sz w:val="24"/>
          <w:szCs w:val="24"/>
        </w:rPr>
        <w:t xml:space="preserve">doradztwo i współpracę przy pozyskiwaniu przez organizacje pozarządowe środków finansowych z innych źródeł, ich wykorzystania i rozliczania oraz doradztwa dotyczącego zarządzania i funkcjonowania organizacji pozarządowych zgodnie </w:t>
      </w:r>
      <w:r w:rsidR="00130AA0">
        <w:rPr>
          <w:rFonts w:ascii="Times New Roman" w:hAnsi="Times New Roman" w:cs="Times New Roman"/>
          <w:sz w:val="24"/>
          <w:szCs w:val="24"/>
        </w:rPr>
        <w:br/>
      </w:r>
      <w:r w:rsidRPr="00840180">
        <w:rPr>
          <w:rFonts w:ascii="Times New Roman" w:hAnsi="Times New Roman" w:cs="Times New Roman"/>
          <w:sz w:val="24"/>
          <w:szCs w:val="24"/>
        </w:rPr>
        <w:t>z obowiązującym prawem,</w:t>
      </w:r>
    </w:p>
    <w:p w14:paraId="09558533" w14:textId="67E0FC82" w:rsidR="00093DF8" w:rsidRPr="00C61294" w:rsidRDefault="00093DF8" w:rsidP="00C61294">
      <w:pPr>
        <w:pStyle w:val="USTAWAPkt2"/>
        <w:numPr>
          <w:ilvl w:val="0"/>
          <w:numId w:val="41"/>
        </w:numPr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b/>
          <w:sz w:val="24"/>
          <w:szCs w:val="24"/>
        </w:rPr>
      </w:pPr>
      <w:r w:rsidRPr="00C61294">
        <w:rPr>
          <w:rFonts w:ascii="Times New Roman" w:hAnsi="Times New Roman" w:cs="Times New Roman"/>
          <w:sz w:val="24"/>
          <w:szCs w:val="24"/>
        </w:rPr>
        <w:t>udzielanie pomocy merytorycznej organizacjom pozarządowym przez pracowników Urzędu Gminy.</w:t>
      </w:r>
    </w:p>
    <w:bookmarkEnd w:id="0"/>
    <w:bookmarkEnd w:id="1"/>
    <w:p w14:paraId="30E39B11" w14:textId="77777777" w:rsidR="00093DF8" w:rsidRPr="00D3155F" w:rsidRDefault="00093DF8" w:rsidP="00093DF8">
      <w:pPr>
        <w:pStyle w:val="USTAWAPkt2"/>
        <w:tabs>
          <w:tab w:val="clear" w:pos="567"/>
          <w:tab w:val="left" w:pos="284"/>
          <w:tab w:val="left" w:pos="720"/>
        </w:tabs>
        <w:rPr>
          <w:rFonts w:ascii="Times New Roman" w:hAnsi="Times New Roman" w:cs="Times New Roman"/>
          <w:sz w:val="24"/>
          <w:szCs w:val="24"/>
        </w:rPr>
      </w:pPr>
    </w:p>
    <w:p w14:paraId="26C0B517" w14:textId="1E97F741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Rozdział </w:t>
      </w:r>
      <w:r w:rsidR="00D67FDD">
        <w:rPr>
          <w:rFonts w:ascii="Times New Roman" w:hAnsi="Times New Roman" w:cs="Times New Roman"/>
          <w:sz w:val="24"/>
          <w:szCs w:val="24"/>
        </w:rPr>
        <w:t>8</w:t>
      </w:r>
    </w:p>
    <w:p w14:paraId="49F00BFF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Wysokość środków przeznaczonych na realizację Programu</w:t>
      </w:r>
    </w:p>
    <w:p w14:paraId="19090AE8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0AF434E2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10</w:t>
      </w:r>
    </w:p>
    <w:p w14:paraId="559D8A55" w14:textId="77777777" w:rsidR="00093DF8" w:rsidRPr="00D3155F" w:rsidRDefault="00093DF8" w:rsidP="00093DF8">
      <w:pPr>
        <w:pStyle w:val="USTAWAParagraf"/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17D0BC9E" w14:textId="41E26336" w:rsidR="00093DF8" w:rsidRPr="00D3155F" w:rsidRDefault="00093DF8" w:rsidP="005A3739">
      <w:pPr>
        <w:pStyle w:val="USTAWA"/>
        <w:numPr>
          <w:ilvl w:val="0"/>
          <w:numId w:val="22"/>
        </w:numPr>
        <w:tabs>
          <w:tab w:val="left" w:pos="284"/>
        </w:tabs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Na realizację zadań zleconych planuje się przeznaczyć w 202</w:t>
      </w:r>
      <w:r w:rsidR="00B06B48">
        <w:rPr>
          <w:rFonts w:ascii="Times New Roman" w:hAnsi="Times New Roman" w:cs="Times New Roman"/>
          <w:sz w:val="24"/>
          <w:szCs w:val="24"/>
        </w:rPr>
        <w:t>6</w:t>
      </w:r>
      <w:r w:rsidRPr="00D3155F">
        <w:rPr>
          <w:rFonts w:ascii="Times New Roman" w:hAnsi="Times New Roman" w:cs="Times New Roman"/>
          <w:sz w:val="24"/>
          <w:szCs w:val="24"/>
        </w:rPr>
        <w:t xml:space="preserve"> roku środki finansowe </w:t>
      </w:r>
      <w:r w:rsidRPr="00D3155F">
        <w:rPr>
          <w:rFonts w:ascii="Times New Roman" w:hAnsi="Times New Roman" w:cs="Times New Roman"/>
          <w:sz w:val="24"/>
          <w:szCs w:val="24"/>
        </w:rPr>
        <w:br/>
        <w:t>w wysokości</w:t>
      </w:r>
      <w:r w:rsidR="00130AA0">
        <w:rPr>
          <w:rFonts w:ascii="Times New Roman" w:hAnsi="Times New Roman" w:cs="Times New Roman"/>
          <w:sz w:val="24"/>
          <w:szCs w:val="24"/>
        </w:rPr>
        <w:t xml:space="preserve"> </w:t>
      </w:r>
      <w:r w:rsidR="00130AA0" w:rsidRPr="00314AA3">
        <w:rPr>
          <w:rFonts w:ascii="Times New Roman" w:hAnsi="Times New Roman" w:cs="Times New Roman"/>
          <w:sz w:val="24"/>
          <w:szCs w:val="24"/>
        </w:rPr>
        <w:t>1</w:t>
      </w:r>
      <w:r w:rsidR="00E01F53" w:rsidRPr="00314AA3">
        <w:rPr>
          <w:rFonts w:ascii="Times New Roman" w:hAnsi="Times New Roman" w:cs="Times New Roman"/>
          <w:sz w:val="24"/>
          <w:szCs w:val="24"/>
        </w:rPr>
        <w:t>9</w:t>
      </w:r>
      <w:r w:rsidR="00314AA3" w:rsidRPr="00314AA3">
        <w:rPr>
          <w:rFonts w:ascii="Times New Roman" w:hAnsi="Times New Roman" w:cs="Times New Roman"/>
          <w:sz w:val="24"/>
          <w:szCs w:val="24"/>
        </w:rPr>
        <w:t>5</w:t>
      </w:r>
      <w:r w:rsidR="00130AA0" w:rsidRPr="00314AA3">
        <w:rPr>
          <w:rFonts w:ascii="Times New Roman" w:hAnsi="Times New Roman" w:cs="Times New Roman"/>
          <w:sz w:val="24"/>
          <w:szCs w:val="24"/>
        </w:rPr>
        <w:t xml:space="preserve"> 000,00</w:t>
      </w:r>
      <w:r w:rsidR="005F2256" w:rsidRPr="00314AA3">
        <w:rPr>
          <w:rFonts w:ascii="Times New Roman" w:hAnsi="Times New Roman" w:cs="Times New Roman"/>
          <w:sz w:val="24"/>
          <w:szCs w:val="24"/>
        </w:rPr>
        <w:t xml:space="preserve"> </w:t>
      </w:r>
      <w:r w:rsidRPr="00D3155F">
        <w:rPr>
          <w:rFonts w:ascii="Times New Roman" w:hAnsi="Times New Roman" w:cs="Times New Roman"/>
          <w:sz w:val="24"/>
          <w:szCs w:val="24"/>
        </w:rPr>
        <w:t>zł</w:t>
      </w:r>
      <w:r w:rsidR="005F2256">
        <w:rPr>
          <w:rFonts w:ascii="Times New Roman" w:hAnsi="Times New Roman" w:cs="Times New Roman"/>
          <w:sz w:val="24"/>
          <w:szCs w:val="24"/>
        </w:rPr>
        <w:t>.</w:t>
      </w:r>
    </w:p>
    <w:p w14:paraId="3DE0B5CB" w14:textId="151CB8D4" w:rsidR="00093DF8" w:rsidRPr="00D3155F" w:rsidRDefault="00093DF8" w:rsidP="005A3739">
      <w:pPr>
        <w:pStyle w:val="USTAWA"/>
        <w:numPr>
          <w:ilvl w:val="0"/>
          <w:numId w:val="22"/>
        </w:numPr>
        <w:tabs>
          <w:tab w:val="left" w:pos="284"/>
        </w:tabs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Wysokość środków finansowych przeznaczonych na realizację zadań zleconych określi Rada Gminy w uchwale budżetowej na 202</w:t>
      </w:r>
      <w:r w:rsidR="00D712C5">
        <w:rPr>
          <w:rFonts w:ascii="Times New Roman" w:hAnsi="Times New Roman" w:cs="Times New Roman"/>
          <w:sz w:val="24"/>
          <w:szCs w:val="24"/>
        </w:rPr>
        <w:t>6</w:t>
      </w:r>
      <w:r w:rsidRPr="00D3155F">
        <w:rPr>
          <w:rFonts w:ascii="Times New Roman" w:hAnsi="Times New Roman" w:cs="Times New Roman"/>
          <w:sz w:val="24"/>
          <w:szCs w:val="24"/>
        </w:rPr>
        <w:t xml:space="preserve"> rok. </w:t>
      </w:r>
    </w:p>
    <w:p w14:paraId="4A3F3C80" w14:textId="77777777" w:rsidR="00093DF8" w:rsidRPr="00D3155F" w:rsidRDefault="00093DF8" w:rsidP="00013E4C">
      <w:pPr>
        <w:pStyle w:val="USTAWA"/>
        <w:ind w:firstLine="0"/>
        <w:rPr>
          <w:rFonts w:ascii="Times New Roman" w:hAnsi="Times New Roman" w:cs="Times New Roman"/>
          <w:b/>
          <w:sz w:val="24"/>
          <w:szCs w:val="24"/>
        </w:rPr>
      </w:pPr>
    </w:p>
    <w:p w14:paraId="7700DDA1" w14:textId="6387B055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 xml:space="preserve">Rozdział </w:t>
      </w:r>
      <w:r w:rsidR="00D67FDD">
        <w:rPr>
          <w:rFonts w:ascii="Times New Roman" w:hAnsi="Times New Roman" w:cs="Times New Roman"/>
          <w:b/>
          <w:sz w:val="24"/>
          <w:szCs w:val="24"/>
        </w:rPr>
        <w:t>9</w:t>
      </w:r>
    </w:p>
    <w:p w14:paraId="77434F3D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Sposoby oceny realizacji Programu</w:t>
      </w:r>
    </w:p>
    <w:p w14:paraId="6C43CAC6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C6F241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§ 11</w:t>
      </w:r>
    </w:p>
    <w:p w14:paraId="0E48B036" w14:textId="5A825A67" w:rsidR="00093DF8" w:rsidRPr="00D3155F" w:rsidRDefault="00093DF8" w:rsidP="00A32A18">
      <w:pPr>
        <w:pStyle w:val="USTAWA"/>
        <w:numPr>
          <w:ilvl w:val="0"/>
          <w:numId w:val="2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Ocena realizacji Programu dokonana będzie w oparciu o następujące wskaźniki:</w:t>
      </w:r>
    </w:p>
    <w:p w14:paraId="159CC031" w14:textId="1A3AB5C8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liczbę skonsultowanych z organizacjami pozarządowymi projektów aktów normatywnych w dziedzinach dotyczących działalności statutowej tych podmiotów,</w:t>
      </w:r>
    </w:p>
    <w:p w14:paraId="3985D099" w14:textId="08C3499A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liczbę ogłoszonych otwartych konkursów ofert na realizację zadań publicznych przez Gminę Kołczygłowy,</w:t>
      </w:r>
    </w:p>
    <w:p w14:paraId="5DA04B48" w14:textId="4E5DC032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liczbę ofert złożonych przez organizacje pozarządowe do otwartych konkursów ofert na realizację zadań publicznych,</w:t>
      </w:r>
    </w:p>
    <w:p w14:paraId="6974F0DB" w14:textId="3CBC2C0F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liczbę organizacji pozarządowych, które zwróciły się do Gminy Kołczygłowy </w:t>
      </w:r>
      <w:r w:rsidR="00E24285" w:rsidRPr="00D3155F">
        <w:rPr>
          <w:rFonts w:ascii="Times New Roman" w:hAnsi="Times New Roman" w:cs="Times New Roman"/>
          <w:sz w:val="24"/>
          <w:szCs w:val="24"/>
        </w:rPr>
        <w:br/>
      </w:r>
      <w:r w:rsidRPr="00D3155F">
        <w:rPr>
          <w:rFonts w:ascii="Times New Roman" w:hAnsi="Times New Roman" w:cs="Times New Roman"/>
          <w:sz w:val="24"/>
          <w:szCs w:val="24"/>
        </w:rPr>
        <w:t>o wsparcie lub powierzenie realizacji zadań publicznych z pominięciem otwartych konkursów ofert,</w:t>
      </w:r>
    </w:p>
    <w:p w14:paraId="4648EA62" w14:textId="776CCA08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liczbę organizacji pozarządowych, które otrzymały dofinansowanie z budżetu Gminy na realizację zadań publicznych,</w:t>
      </w:r>
    </w:p>
    <w:p w14:paraId="76548FDC" w14:textId="19F31943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wysokość środków finansowych przekazanych organizacjom pozarządowym </w:t>
      </w:r>
      <w:r w:rsidR="00E24285" w:rsidRPr="00D3155F">
        <w:rPr>
          <w:rFonts w:ascii="Times New Roman" w:hAnsi="Times New Roman" w:cs="Times New Roman"/>
          <w:sz w:val="24"/>
          <w:szCs w:val="24"/>
        </w:rPr>
        <w:br/>
      </w:r>
      <w:r w:rsidRPr="00D3155F">
        <w:rPr>
          <w:rFonts w:ascii="Times New Roman" w:hAnsi="Times New Roman" w:cs="Times New Roman"/>
          <w:sz w:val="24"/>
          <w:szCs w:val="24"/>
        </w:rPr>
        <w:t>na realizację zadań publicznych,</w:t>
      </w:r>
    </w:p>
    <w:p w14:paraId="251FD818" w14:textId="369C47EA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liczbę zadań publicznych, które otrzymały dofinansowanie z budżetu Gminy,</w:t>
      </w:r>
    </w:p>
    <w:p w14:paraId="51B1DD38" w14:textId="5313F022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liczbę zorganizowanych przedsięwzięć mających na celu rozwój organizacji pozarządowych,</w:t>
      </w:r>
    </w:p>
    <w:p w14:paraId="2F8098A4" w14:textId="1E1CE2B4" w:rsidR="00093DF8" w:rsidRPr="00D3155F" w:rsidRDefault="00093DF8" w:rsidP="00A32A18">
      <w:pPr>
        <w:pStyle w:val="USTAWA"/>
        <w:numPr>
          <w:ilvl w:val="0"/>
          <w:numId w:val="2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liczbę inicjatyw publicznych podejmowanych przez organizację pozarządowe, </w:t>
      </w:r>
      <w:r w:rsidR="00E24285" w:rsidRPr="00D3155F">
        <w:rPr>
          <w:rFonts w:ascii="Times New Roman" w:hAnsi="Times New Roman" w:cs="Times New Roman"/>
          <w:sz w:val="24"/>
          <w:szCs w:val="24"/>
        </w:rPr>
        <w:br/>
      </w:r>
      <w:r w:rsidRPr="00D3155F">
        <w:rPr>
          <w:rFonts w:ascii="Times New Roman" w:hAnsi="Times New Roman" w:cs="Times New Roman"/>
          <w:sz w:val="24"/>
          <w:szCs w:val="24"/>
        </w:rPr>
        <w:t>w których uczestniczyła Gmina.</w:t>
      </w:r>
    </w:p>
    <w:p w14:paraId="736CA99C" w14:textId="4E921145" w:rsidR="00093DF8" w:rsidRPr="00D3155F" w:rsidRDefault="00093DF8" w:rsidP="00A32A18">
      <w:pPr>
        <w:pStyle w:val="USTAWA"/>
        <w:numPr>
          <w:ilvl w:val="0"/>
          <w:numId w:val="2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Sprawozdanie z realizacji programu zawierające informacje o poziomie zrealizowanych wskaźników sporządzane jest i przedstawiane Radzie Gminy nie później niż do 30 kwietnia każdego roku.</w:t>
      </w:r>
    </w:p>
    <w:p w14:paraId="2AB3C44D" w14:textId="54AD7402" w:rsidR="00093DF8" w:rsidRPr="00D3155F" w:rsidRDefault="00093DF8" w:rsidP="00A32A18">
      <w:pPr>
        <w:pStyle w:val="USTAWA"/>
        <w:numPr>
          <w:ilvl w:val="0"/>
          <w:numId w:val="23"/>
        </w:numPr>
        <w:spacing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Sprawozdanie podaje się, niezwłocznie po jego sporządzeniu, do publicznej wiadomości przez umieszczenie w Biuletynie Informacji Publicznej, w siedzibie Gminy w miejscu publicznie dostępnym oraz na stronie internetowej www.kolczyglowy.pl </w:t>
      </w:r>
    </w:p>
    <w:p w14:paraId="4D7E96E9" w14:textId="77777777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0C7059CA" w14:textId="77777777" w:rsidR="00093DF8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1AA930FD" w14:textId="77777777" w:rsidR="00FD7506" w:rsidRDefault="00FD7506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558E1F0B" w14:textId="77777777" w:rsidR="00013E4C" w:rsidRDefault="00013E4C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5253EB70" w14:textId="77777777" w:rsidR="00013E4C" w:rsidRDefault="00013E4C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48A6C5F7" w14:textId="77777777" w:rsidR="00013E4C" w:rsidRPr="00D3155F" w:rsidRDefault="00013E4C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4D31587F" w14:textId="652DB01D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lastRenderedPageBreak/>
        <w:t>Rozdział 1</w:t>
      </w:r>
      <w:r w:rsidR="00D67FDD">
        <w:rPr>
          <w:rFonts w:ascii="Times New Roman" w:hAnsi="Times New Roman" w:cs="Times New Roman"/>
          <w:b/>
          <w:sz w:val="24"/>
          <w:szCs w:val="24"/>
        </w:rPr>
        <w:t>0</w:t>
      </w:r>
    </w:p>
    <w:p w14:paraId="791CF03A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Informacje o sposobie tworzenia Programu oraz przebiegu konsultacji</w:t>
      </w:r>
    </w:p>
    <w:p w14:paraId="6638D715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DA01DC4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155F">
        <w:rPr>
          <w:rFonts w:ascii="Times New Roman" w:hAnsi="Times New Roman" w:cs="Times New Roman"/>
          <w:b/>
          <w:sz w:val="24"/>
          <w:szCs w:val="24"/>
        </w:rPr>
        <w:t>§ 12</w:t>
      </w:r>
    </w:p>
    <w:p w14:paraId="72A2B993" w14:textId="1FA5A448" w:rsidR="00093DF8" w:rsidRPr="00D3155F" w:rsidRDefault="00093DF8" w:rsidP="005A3739">
      <w:pPr>
        <w:pStyle w:val="USTAWA"/>
        <w:numPr>
          <w:ilvl w:val="0"/>
          <w:numId w:val="25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Program został przygotowany przez Referat </w:t>
      </w:r>
      <w:proofErr w:type="spellStart"/>
      <w:r w:rsidRPr="00D3155F">
        <w:rPr>
          <w:rFonts w:ascii="Times New Roman" w:hAnsi="Times New Roman" w:cs="Times New Roman"/>
          <w:sz w:val="24"/>
          <w:szCs w:val="24"/>
        </w:rPr>
        <w:t>Organizacyjno</w:t>
      </w:r>
      <w:proofErr w:type="spellEnd"/>
      <w:r w:rsidRPr="00D3155F">
        <w:rPr>
          <w:rFonts w:ascii="Times New Roman" w:hAnsi="Times New Roman" w:cs="Times New Roman"/>
          <w:sz w:val="24"/>
          <w:szCs w:val="24"/>
        </w:rPr>
        <w:t xml:space="preserve"> – Administracyjny Gminy Kołczygłowy przy współpracy z organizacjami pozarządowymi.</w:t>
      </w:r>
    </w:p>
    <w:p w14:paraId="67B62048" w14:textId="103C324E" w:rsidR="00093DF8" w:rsidRPr="00D3155F" w:rsidRDefault="00093DF8" w:rsidP="005A3739">
      <w:pPr>
        <w:pStyle w:val="USTAWA"/>
        <w:numPr>
          <w:ilvl w:val="0"/>
          <w:numId w:val="25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Referat </w:t>
      </w:r>
      <w:proofErr w:type="spellStart"/>
      <w:r w:rsidRPr="00D3155F">
        <w:rPr>
          <w:rFonts w:ascii="Times New Roman" w:hAnsi="Times New Roman" w:cs="Times New Roman"/>
          <w:sz w:val="24"/>
          <w:szCs w:val="24"/>
        </w:rPr>
        <w:t>Organizacyjno</w:t>
      </w:r>
      <w:proofErr w:type="spellEnd"/>
      <w:r w:rsidRPr="00D3155F">
        <w:rPr>
          <w:rFonts w:ascii="Times New Roman" w:hAnsi="Times New Roman" w:cs="Times New Roman"/>
          <w:sz w:val="24"/>
          <w:szCs w:val="24"/>
        </w:rPr>
        <w:t xml:space="preserve"> – Administracyjny przygotował tryb i terminy konsultacji programu:</w:t>
      </w:r>
    </w:p>
    <w:p w14:paraId="510148F1" w14:textId="3529C6A2" w:rsidR="00093DF8" w:rsidRPr="00D3155F" w:rsidRDefault="00093DF8" w:rsidP="005A3739">
      <w:pPr>
        <w:pStyle w:val="USTAWA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opracował projekt rocznego programu współpracy,</w:t>
      </w:r>
    </w:p>
    <w:p w14:paraId="395816C6" w14:textId="12A94D3C" w:rsidR="00093DF8" w:rsidRPr="00D3155F" w:rsidRDefault="00093DF8" w:rsidP="005A3739">
      <w:pPr>
        <w:pStyle w:val="USTAWA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skierował projekt programu do konsultacji,</w:t>
      </w:r>
    </w:p>
    <w:p w14:paraId="036E7FE0" w14:textId="45A86733" w:rsidR="00093DF8" w:rsidRPr="00D3155F" w:rsidRDefault="00093DF8" w:rsidP="005A3739">
      <w:pPr>
        <w:pStyle w:val="USTAWA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rozpatrzył złożone opinie i uwagi do projektu,</w:t>
      </w:r>
    </w:p>
    <w:p w14:paraId="412C74F7" w14:textId="5B92C0AA" w:rsidR="00093DF8" w:rsidRPr="00D3155F" w:rsidRDefault="00093DF8" w:rsidP="005A3739">
      <w:pPr>
        <w:pStyle w:val="USTAWA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przedłożył projekt programu na posiedzenie Komisji i skierował pod obrady sesji Rady Gminy.</w:t>
      </w:r>
    </w:p>
    <w:p w14:paraId="618FF13C" w14:textId="5F41BB20" w:rsidR="00093DF8" w:rsidRPr="00D3155F" w:rsidRDefault="00093DF8" w:rsidP="005A3739">
      <w:pPr>
        <w:pStyle w:val="USTAWA"/>
        <w:numPr>
          <w:ilvl w:val="0"/>
          <w:numId w:val="25"/>
        </w:numPr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Po uchwaleniu przez Radę Gminy program zostanie zamieszczony w Biuletynie Informacji Publicznej oraz na stronie internetowej Gminy </w:t>
      </w:r>
      <w:r w:rsidRPr="00D3155F">
        <w:rPr>
          <w:rFonts w:ascii="Times New Roman" w:hAnsi="Times New Roman" w:cs="Times New Roman"/>
          <w:sz w:val="24"/>
          <w:szCs w:val="24"/>
        </w:rPr>
        <w:t>www.kolczyglowy.pl</w:t>
      </w:r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DCFEE74" w14:textId="77777777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6CFBA790" w14:textId="7BF6F320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Rozdział 1</w:t>
      </w:r>
      <w:r w:rsidR="00D67FDD">
        <w:rPr>
          <w:rFonts w:ascii="Times New Roman" w:hAnsi="Times New Roman" w:cs="Times New Roman"/>
          <w:sz w:val="24"/>
          <w:szCs w:val="24"/>
        </w:rPr>
        <w:t>1</w:t>
      </w:r>
      <w:r w:rsidRPr="00D3155F">
        <w:rPr>
          <w:rFonts w:ascii="Times New Roman" w:hAnsi="Times New Roman" w:cs="Times New Roman"/>
          <w:sz w:val="24"/>
          <w:szCs w:val="24"/>
        </w:rPr>
        <w:br/>
        <w:t>Tryb powoływania i zasady działania komisji konkursowych do opiniowania ofert w otwartych konkursach ofert</w:t>
      </w:r>
    </w:p>
    <w:p w14:paraId="0D582DD6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13</w:t>
      </w:r>
    </w:p>
    <w:p w14:paraId="0AE31B39" w14:textId="77777777" w:rsidR="00093DF8" w:rsidRPr="00D3155F" w:rsidRDefault="00093DF8" w:rsidP="00093DF8">
      <w:pPr>
        <w:pStyle w:val="USTAWAParagraf"/>
        <w:jc w:val="left"/>
        <w:rPr>
          <w:rFonts w:ascii="Times New Roman" w:hAnsi="Times New Roman" w:cs="Times New Roman"/>
          <w:b w:val="0"/>
          <w:sz w:val="24"/>
          <w:szCs w:val="24"/>
        </w:rPr>
      </w:pPr>
      <w:r w:rsidRPr="00D3155F">
        <w:rPr>
          <w:rFonts w:ascii="Times New Roman" w:hAnsi="Times New Roman" w:cs="Times New Roman"/>
          <w:b w:val="0"/>
          <w:sz w:val="24"/>
          <w:szCs w:val="24"/>
        </w:rPr>
        <w:t>Wójt Gminy Kołczygłowy powołuje Komisję konkursową do ogłoszonego konkursu w celu opiniowania ofert złożonych przez organizacje pozarządowe.</w:t>
      </w:r>
    </w:p>
    <w:p w14:paraId="45982130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14</w:t>
      </w:r>
    </w:p>
    <w:p w14:paraId="783E1337" w14:textId="77777777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</w:p>
    <w:p w14:paraId="00740A96" w14:textId="77777777" w:rsidR="00093DF8" w:rsidRPr="00D3155F" w:rsidRDefault="00093DF8" w:rsidP="00093DF8">
      <w:pPr>
        <w:pStyle w:val="USTAWA"/>
        <w:ind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 W skład Komisji konkursowej wchodzą:</w:t>
      </w:r>
    </w:p>
    <w:p w14:paraId="7EC6DBA7" w14:textId="77777777" w:rsidR="00093DF8" w:rsidRPr="00D3155F" w:rsidRDefault="00093DF8" w:rsidP="00093DF8">
      <w:pPr>
        <w:pStyle w:val="USTAWAPkt1"/>
        <w:ind w:left="0" w:firstLine="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ab/>
        <w:t>1) przedstawiciel Wójta Gminy Kołczygłowy – przewodniczący,</w:t>
      </w:r>
    </w:p>
    <w:p w14:paraId="2DE59A98" w14:textId="77777777" w:rsidR="00093DF8" w:rsidRPr="00D3155F" w:rsidRDefault="00093DF8" w:rsidP="00093DF8">
      <w:pPr>
        <w:pStyle w:val="USTAWAPkt1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 </w:t>
      </w:r>
      <w:r w:rsidRPr="00D3155F">
        <w:rPr>
          <w:rFonts w:ascii="Times New Roman" w:hAnsi="Times New Roman" w:cs="Times New Roman"/>
          <w:sz w:val="24"/>
          <w:szCs w:val="24"/>
        </w:rPr>
        <w:tab/>
        <w:t>2) przedstawiciel organizacji pozarządowych nie biorący udziału w konkursie,</w:t>
      </w:r>
    </w:p>
    <w:p w14:paraId="5C688113" w14:textId="77777777" w:rsidR="00093DF8" w:rsidRPr="00D3155F" w:rsidRDefault="00093DF8" w:rsidP="00093DF8">
      <w:pPr>
        <w:pStyle w:val="USTAWAPkt1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 </w:t>
      </w:r>
      <w:r w:rsidRPr="00D3155F">
        <w:rPr>
          <w:rFonts w:ascii="Times New Roman" w:hAnsi="Times New Roman" w:cs="Times New Roman"/>
          <w:sz w:val="24"/>
          <w:szCs w:val="24"/>
        </w:rPr>
        <w:tab/>
        <w:t>3) przedstawiciel danego wydziału Urzędu Gminy w ramach merytorycznych priorytetów.</w:t>
      </w:r>
    </w:p>
    <w:p w14:paraId="302C9729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§ 15 </w:t>
      </w:r>
    </w:p>
    <w:p w14:paraId="39AFD0E5" w14:textId="30E46D91" w:rsidR="00093DF8" w:rsidRPr="00D3155F" w:rsidRDefault="00093DF8" w:rsidP="005A3739">
      <w:pPr>
        <w:pStyle w:val="USTAWA"/>
        <w:numPr>
          <w:ilvl w:val="1"/>
          <w:numId w:val="27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Wójt powołuje Komisję konkursową w formie zarządzenia.</w:t>
      </w:r>
    </w:p>
    <w:p w14:paraId="28EDA23B" w14:textId="0DD89340" w:rsidR="00093DF8" w:rsidRPr="00D3155F" w:rsidRDefault="00093DF8" w:rsidP="005A3739">
      <w:pPr>
        <w:pStyle w:val="USTAWAPkt1"/>
        <w:numPr>
          <w:ilvl w:val="1"/>
          <w:numId w:val="27"/>
        </w:numPr>
        <w:tabs>
          <w:tab w:val="clear" w:pos="283"/>
        </w:tabs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 pracach komisji konkursowej mogą uczestniczyć z głosem doradczym osoby posiadające specjalistyczną wiedzę w dziedzinie obejmującej zakres zadań publicznych, których konkurs dotyczy.</w:t>
      </w:r>
    </w:p>
    <w:p w14:paraId="3F757E63" w14:textId="4895B852" w:rsidR="00093DF8" w:rsidRPr="00D3155F" w:rsidRDefault="00093DF8" w:rsidP="005A3739">
      <w:pPr>
        <w:pStyle w:val="USTAWA"/>
        <w:numPr>
          <w:ilvl w:val="1"/>
          <w:numId w:val="27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Osoby zgłoszone jako przedstawiciele Gminy powinny posiadać odpowiednią wiedzę merytoryczną  w zakresie realizacji zadań publicznych będących przedmiotem konkursu.</w:t>
      </w:r>
    </w:p>
    <w:p w14:paraId="197E6459" w14:textId="32CCF2DD" w:rsidR="00093DF8" w:rsidRPr="00D3155F" w:rsidRDefault="00093DF8" w:rsidP="005A3739">
      <w:pPr>
        <w:pStyle w:val="USTAWA"/>
        <w:numPr>
          <w:ilvl w:val="1"/>
          <w:numId w:val="27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Przedstawiciel organizacji pozarządowych powinien posiadać odpowiednią wiedzę merytoryczną, wskazane jest doświadczenie w zakresie realizacji zadań publicznych będących przedmiotem  konkursu.</w:t>
      </w:r>
    </w:p>
    <w:p w14:paraId="20DC6FA5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16</w:t>
      </w:r>
    </w:p>
    <w:p w14:paraId="43B3C117" w14:textId="46299927" w:rsidR="00093DF8" w:rsidRPr="00D3155F" w:rsidRDefault="00093DF8" w:rsidP="005A3739">
      <w:pPr>
        <w:pStyle w:val="USTAWA"/>
        <w:numPr>
          <w:ilvl w:val="1"/>
          <w:numId w:val="2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Przewodniczącego komisji konkursowej wyznacza Wójt Gminy.</w:t>
      </w:r>
    </w:p>
    <w:p w14:paraId="62037961" w14:textId="44E551DF" w:rsidR="00093DF8" w:rsidRPr="00D3155F" w:rsidRDefault="00093DF8" w:rsidP="005A3739">
      <w:pPr>
        <w:pStyle w:val="USTAWA"/>
        <w:numPr>
          <w:ilvl w:val="1"/>
          <w:numId w:val="2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Przewodniczący zwołuje i prowadzi posiedzenia komisji konkursowej.</w:t>
      </w:r>
    </w:p>
    <w:p w14:paraId="3A5458E7" w14:textId="2C82B6A6" w:rsidR="00093DF8" w:rsidRPr="00D3155F" w:rsidRDefault="00093DF8" w:rsidP="005A3739">
      <w:pPr>
        <w:pStyle w:val="USTAWA"/>
        <w:numPr>
          <w:ilvl w:val="1"/>
          <w:numId w:val="2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 xml:space="preserve">Komisja podejmuje decyzję zwykłą większością głosów, przy obecności przynajmniej                                           połowy jej składu, w przypadku równej liczby głosów decyduje głos Przewodniczącego. </w:t>
      </w:r>
    </w:p>
    <w:p w14:paraId="50E36784" w14:textId="2DA5C197" w:rsidR="00093DF8" w:rsidRPr="00D3155F" w:rsidRDefault="00093DF8" w:rsidP="005A3739">
      <w:pPr>
        <w:pStyle w:val="USTAWA"/>
        <w:numPr>
          <w:ilvl w:val="1"/>
          <w:numId w:val="28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Komisja konkursowa przedstawia Wójtowi Gminy wyniki oceny ofert w terminie 21 dni  od upływu terminu składania ofert.</w:t>
      </w:r>
    </w:p>
    <w:p w14:paraId="3F070560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lastRenderedPageBreak/>
        <w:t>§ 17</w:t>
      </w:r>
    </w:p>
    <w:p w14:paraId="0B66063A" w14:textId="75FDAE44" w:rsidR="00093DF8" w:rsidRPr="00D3155F" w:rsidRDefault="00093DF8" w:rsidP="00093DF8">
      <w:pPr>
        <w:pStyle w:val="USTAWA"/>
        <w:ind w:left="720" w:hanging="720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Członkowie komisji konkursowej podczas rozpatrywania oferty:</w:t>
      </w:r>
    </w:p>
    <w:p w14:paraId="64098415" w14:textId="55676788" w:rsidR="00093DF8" w:rsidRPr="00D3155F" w:rsidRDefault="00093DF8" w:rsidP="005A3739">
      <w:pPr>
        <w:pStyle w:val="USTAWA"/>
        <w:numPr>
          <w:ilvl w:val="0"/>
          <w:numId w:val="29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oceniają jej poprawność formalną i merytoryczną,</w:t>
      </w:r>
    </w:p>
    <w:p w14:paraId="5C1D0F7D" w14:textId="66FA3680" w:rsidR="00093DF8" w:rsidRPr="00D3155F" w:rsidRDefault="00093DF8" w:rsidP="005A3739">
      <w:pPr>
        <w:pStyle w:val="USTAWAPkt1"/>
        <w:numPr>
          <w:ilvl w:val="0"/>
          <w:numId w:val="29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oceniają zgodność proponowanego w ofercie sposobu realizacji zadania z wymogami i warunkami zawartymi w ogłoszeniu o otwartym konkursie ofert,</w:t>
      </w:r>
    </w:p>
    <w:p w14:paraId="61E823E5" w14:textId="1949FAB9" w:rsidR="00093DF8" w:rsidRPr="00D3155F" w:rsidRDefault="00093DF8" w:rsidP="005A3739">
      <w:pPr>
        <w:pStyle w:val="USTAWAPkt1"/>
        <w:numPr>
          <w:ilvl w:val="0"/>
          <w:numId w:val="29"/>
        </w:numPr>
        <w:ind w:left="426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dokonują jej oceny według kryteriów przyjętych w ogłoszeniu o otwartym konkursie ofert.</w:t>
      </w:r>
    </w:p>
    <w:p w14:paraId="21B60134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18</w:t>
      </w:r>
    </w:p>
    <w:p w14:paraId="5E58E8C7" w14:textId="3A7F7F8E" w:rsidR="00093DF8" w:rsidRPr="00D3155F" w:rsidRDefault="00093DF8" w:rsidP="005A3739">
      <w:pPr>
        <w:pStyle w:val="USTAWA"/>
        <w:numPr>
          <w:ilvl w:val="0"/>
          <w:numId w:val="30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Oferty złożone po wyznaczonym terminie nie podlegają ocenie.</w:t>
      </w:r>
    </w:p>
    <w:p w14:paraId="13E6FFAD" w14:textId="484D495F" w:rsidR="00093DF8" w:rsidRPr="00D3155F" w:rsidRDefault="00093DF8" w:rsidP="005A3739">
      <w:pPr>
        <w:pStyle w:val="USTAWA"/>
        <w:numPr>
          <w:ilvl w:val="0"/>
          <w:numId w:val="30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Oferty złożone w terminie podlegają ocenie formalnej, przez co rozumie się weryfikację kompletności oferty z punktu widzenia wymogów wynikających z ustawy i rozporządzenia oraz zawartych w ogłoszeniu o otwartym konkursie ofert.</w:t>
      </w:r>
    </w:p>
    <w:p w14:paraId="1FEB3A1C" w14:textId="580492BC" w:rsidR="00093DF8" w:rsidRPr="00D3155F" w:rsidRDefault="00093DF8" w:rsidP="005A3739">
      <w:pPr>
        <w:pStyle w:val="USTAWA"/>
        <w:numPr>
          <w:ilvl w:val="0"/>
          <w:numId w:val="30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Komisja konkursowa w przypadku stwierdzenia braków formalnych wzywa do ich uzupełnienia w wyznaczonym terminie, wskazując występujące braki. Po bezskutecznym upływie terminu na uzupełnienie braków oferta nie podlega dalszej ocenie.</w:t>
      </w:r>
    </w:p>
    <w:p w14:paraId="1E2108BC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19</w:t>
      </w:r>
    </w:p>
    <w:p w14:paraId="7458CF7D" w14:textId="160227D1" w:rsidR="00093DF8" w:rsidRPr="00D3155F" w:rsidRDefault="00093DF8" w:rsidP="005A3739">
      <w:pPr>
        <w:pStyle w:val="USTAWA"/>
        <w:numPr>
          <w:ilvl w:val="1"/>
          <w:numId w:val="3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Poprawne formalnie i złożone w terminie oferty podlegają ocenie z punktu widzenia zgodności proponowanego w ofercie sposobu realizacji zadania z wymogami zawartymi w ogłoszeniu o otwartym konkursie ofert.</w:t>
      </w:r>
    </w:p>
    <w:p w14:paraId="0E1CDB49" w14:textId="6BBE2AEE" w:rsidR="00093DF8" w:rsidRPr="00D3155F" w:rsidRDefault="00093DF8" w:rsidP="005A3739">
      <w:pPr>
        <w:pStyle w:val="USTAWA"/>
        <w:numPr>
          <w:ilvl w:val="1"/>
          <w:numId w:val="3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Oferty niezgodne z wymogami dotyczącymi sposobu realizacji zadania publicznego zawartymi w ogłoszeniu o otwartym konkursie ofert, w tym oferty obejmujące realizację zadania niewskazanego w ogłoszeniu lub oferty niespełniające warunków realizacji zadania wskazanych w ogłoszeniu nie podlegają dalszej ocenie.</w:t>
      </w:r>
    </w:p>
    <w:p w14:paraId="04153027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§ 20</w:t>
      </w:r>
    </w:p>
    <w:p w14:paraId="3BE4F739" w14:textId="7CB0DEEF" w:rsidR="00093DF8" w:rsidRPr="00D3155F" w:rsidRDefault="00093DF8" w:rsidP="005A3739">
      <w:pPr>
        <w:pStyle w:val="USTAWA"/>
        <w:numPr>
          <w:ilvl w:val="1"/>
          <w:numId w:val="26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Oferty spełniające wymogi dotyczące sposobu realizacji zadania publicznego zawarte w ogłoszeniu o otwartym konkursie ofert podlegają ocenie merytorycznej dokonywanej przez komisję konkursową.</w:t>
      </w:r>
    </w:p>
    <w:p w14:paraId="59ED223E" w14:textId="286567D1" w:rsidR="00093DF8" w:rsidRPr="00D3155F" w:rsidRDefault="00093DF8" w:rsidP="005A3739">
      <w:pPr>
        <w:pStyle w:val="USTAWA"/>
        <w:numPr>
          <w:ilvl w:val="1"/>
          <w:numId w:val="26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Członkowie komisji konkursowej podczas oceny ofert:</w:t>
      </w:r>
    </w:p>
    <w:p w14:paraId="79478ADF" w14:textId="768C1D46" w:rsidR="00093DF8" w:rsidRPr="00D3155F" w:rsidRDefault="00093DF8" w:rsidP="005A3739">
      <w:pPr>
        <w:pStyle w:val="USTAWAPkt1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oceniają możliwość realizacji zadania publicznego przez organizację pozarządową,</w:t>
      </w:r>
    </w:p>
    <w:p w14:paraId="48A791DC" w14:textId="4406EB71" w:rsidR="00093DF8" w:rsidRPr="00D3155F" w:rsidRDefault="00093DF8" w:rsidP="005A3739">
      <w:pPr>
        <w:pStyle w:val="USTAWAPkt1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oceniają przedstawioną kalkulację kosztów realizacji zadania publicznego,</w:t>
      </w:r>
    </w:p>
    <w:p w14:paraId="5F9380B5" w14:textId="390BB99B" w:rsidR="00093DF8" w:rsidRPr="00D3155F" w:rsidRDefault="00093DF8" w:rsidP="005A3739">
      <w:pPr>
        <w:pStyle w:val="USTAWAPkt1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oceniają proponowaną jakość wykonania zadania i kwalifikacje osób, przy udziale któ</w:t>
      </w:r>
      <w:r w:rsidRPr="00D3155F">
        <w:rPr>
          <w:rFonts w:ascii="Times New Roman" w:hAnsi="Times New Roman" w:cs="Times New Roman"/>
          <w:sz w:val="24"/>
          <w:szCs w:val="24"/>
        </w:rPr>
        <w:softHyphen/>
        <w:t>rych organizacja pozarządowa będzie realizować zadanie publiczne,</w:t>
      </w:r>
    </w:p>
    <w:p w14:paraId="38BD8D26" w14:textId="4B1746AA" w:rsidR="00093DF8" w:rsidRPr="00D3155F" w:rsidRDefault="00093DF8" w:rsidP="005A3739">
      <w:pPr>
        <w:pStyle w:val="USTAWAPkt1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uwzględniają planowany przez organizację pozarządową udział środków finansowych własnych lub środków pochodzących z innych źródeł na realizację zadania publicznego,</w:t>
      </w:r>
    </w:p>
    <w:p w14:paraId="5ADCCC23" w14:textId="091EBC2F" w:rsidR="00093DF8" w:rsidRPr="00D3155F" w:rsidRDefault="00093DF8" w:rsidP="005A3739">
      <w:pPr>
        <w:pStyle w:val="USTAWAPkt1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uwzględniają planowany przez organizację pozarządową wkład rzeczowy, osobowy, w tym świadczenia wolontariuszy i pracę społeczną członków,</w:t>
      </w:r>
    </w:p>
    <w:p w14:paraId="639032AE" w14:textId="7F6F3DDF" w:rsidR="00093DF8" w:rsidRPr="00D3155F" w:rsidRDefault="00093DF8" w:rsidP="005A3739">
      <w:pPr>
        <w:pStyle w:val="USTAWAPkt1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uwzględniają analizę i ocenę realizacji zleconych zadań publicznych w przypadku organizacji pozarządowych, które w latach poprzednich realizowały zlecone zadania publiczne, biorąc pod uwagę rzetelność i terminowość oraz sposób rozliczenia otrzymanych na ten cel środków.</w:t>
      </w:r>
    </w:p>
    <w:p w14:paraId="2DF5207E" w14:textId="5763DC58" w:rsidR="00093DF8" w:rsidRPr="00D3155F" w:rsidRDefault="00093DF8" w:rsidP="005A3739">
      <w:pPr>
        <w:pStyle w:val="USTAWA"/>
        <w:numPr>
          <w:ilvl w:val="0"/>
          <w:numId w:val="33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Ocena dokonywana jest na formularzach oceny ofert stanowiących załącznik Nr 1 do programu.</w:t>
      </w:r>
    </w:p>
    <w:p w14:paraId="2FEC4F1A" w14:textId="2D08F403" w:rsidR="00093DF8" w:rsidRPr="00D3155F" w:rsidRDefault="00093DF8" w:rsidP="005A3739">
      <w:pPr>
        <w:pStyle w:val="USTAWA"/>
        <w:numPr>
          <w:ilvl w:val="0"/>
          <w:numId w:val="33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Komisja proponuje podział środków finansowych przeznaczonych na realizację zadania pomiędzy poszczególne oferty, biorąc pod uwagę wyniki ich oceny.</w:t>
      </w:r>
    </w:p>
    <w:p w14:paraId="17A35D4F" w14:textId="4B85DAF9" w:rsidR="00093DF8" w:rsidRPr="00D3155F" w:rsidRDefault="00093DF8" w:rsidP="005A3739">
      <w:pPr>
        <w:pStyle w:val="USTAWA"/>
        <w:numPr>
          <w:ilvl w:val="0"/>
          <w:numId w:val="33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Na podstawie dokonanej oceny komisja sporządza sprawozdanie z oceny ofert według wzoru stanowiącego załącznik Nr 2 do programu i przekazuje je niezwłocznie Wójtowi.</w:t>
      </w:r>
    </w:p>
    <w:p w14:paraId="713F5066" w14:textId="692E7206" w:rsidR="00093DF8" w:rsidRPr="00D3155F" w:rsidRDefault="00093DF8" w:rsidP="005A3739">
      <w:pPr>
        <w:pStyle w:val="USTAWA"/>
        <w:numPr>
          <w:ilvl w:val="0"/>
          <w:numId w:val="33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Ostatecznego wyboru ofert, wraz z podjęciem decyzji o wysokości kwoty przyznanej dotacji, dokonuje Wójt Gminy.</w:t>
      </w:r>
    </w:p>
    <w:p w14:paraId="24FC5BCE" w14:textId="35D93BC7" w:rsidR="00093DF8" w:rsidRPr="00D3155F" w:rsidRDefault="00093DF8" w:rsidP="005A3739">
      <w:pPr>
        <w:pStyle w:val="USTAWA"/>
        <w:numPr>
          <w:ilvl w:val="0"/>
          <w:numId w:val="33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W otwartym konkursie ofert może zostać wybrana więcej niż jedna oferta.</w:t>
      </w:r>
    </w:p>
    <w:p w14:paraId="005AC655" w14:textId="77777777" w:rsidR="00093DF8" w:rsidRPr="00D3155F" w:rsidRDefault="00093DF8" w:rsidP="00093DF8">
      <w:pPr>
        <w:pStyle w:val="USTAWAParagraf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lastRenderedPageBreak/>
        <w:t>§ 21</w:t>
      </w:r>
    </w:p>
    <w:p w14:paraId="35774BD9" w14:textId="2A0E6BE5" w:rsidR="00093DF8" w:rsidRPr="00D3155F" w:rsidRDefault="00093DF8" w:rsidP="005A3739">
      <w:pPr>
        <w:pStyle w:val="USTAWA"/>
        <w:numPr>
          <w:ilvl w:val="0"/>
          <w:numId w:val="34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Ogłoszenie wyników otwartego konkursu ofert podawane jest niezwłocznie do publicznej wiadomości przez zamieszczenie w Biuletynie Informacji Publicznej, w siedzibie Urzędu Gminy w Kołczygłowach  w miejscu publicznie dostępnym oraz na stronie internetowej www.kolczyglowy.pl .</w:t>
      </w:r>
    </w:p>
    <w:p w14:paraId="3CA59AAD" w14:textId="72825602" w:rsidR="00093DF8" w:rsidRPr="00D3155F" w:rsidRDefault="00093DF8" w:rsidP="005A3739">
      <w:pPr>
        <w:pStyle w:val="USTAWA"/>
        <w:numPr>
          <w:ilvl w:val="0"/>
          <w:numId w:val="34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Ogłoszenie wyników otwartego konkursu ofert zawiera w szczególności informacje o:</w:t>
      </w:r>
    </w:p>
    <w:p w14:paraId="382BB4B7" w14:textId="321D4230" w:rsidR="00093DF8" w:rsidRPr="00D3155F" w:rsidRDefault="00093DF8" w:rsidP="005A3739">
      <w:pPr>
        <w:pStyle w:val="USTAWAPkt1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złożonych ofertach,</w:t>
      </w:r>
    </w:p>
    <w:p w14:paraId="7FC0B076" w14:textId="081375D7" w:rsidR="00093DF8" w:rsidRPr="00D3155F" w:rsidRDefault="00093DF8" w:rsidP="005A3739">
      <w:pPr>
        <w:pStyle w:val="USTAWAPkt1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ofertach niespełniających wymogów formalnych,</w:t>
      </w:r>
    </w:p>
    <w:p w14:paraId="1E3E92DC" w14:textId="23FE8D50" w:rsidR="00093DF8" w:rsidRPr="00D3155F" w:rsidRDefault="00093DF8" w:rsidP="005A3739">
      <w:pPr>
        <w:pStyle w:val="USTAWAPkt1"/>
        <w:numPr>
          <w:ilvl w:val="0"/>
          <w:numId w:val="35"/>
        </w:numPr>
        <w:ind w:hanging="294"/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ofertach, które wpłynęły po terminie,</w:t>
      </w:r>
    </w:p>
    <w:p w14:paraId="6194BC4A" w14:textId="0459C057" w:rsidR="00093DF8" w:rsidRPr="00D3155F" w:rsidRDefault="00093DF8" w:rsidP="005A3739">
      <w:pPr>
        <w:pStyle w:val="USTAWAPkt1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ofertach niespełniających wymogów dotyczących sposobu realizacji zadania wskazanych w ogłoszeniu o otwartym konkursie ofert,</w:t>
      </w:r>
    </w:p>
    <w:p w14:paraId="22084FD5" w14:textId="30EEF47A" w:rsidR="00093DF8" w:rsidRPr="00D3155F" w:rsidRDefault="00093DF8" w:rsidP="005A3739">
      <w:pPr>
        <w:pStyle w:val="USTAWAPkt1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ofertach dopuszczonych do oceny merytorycznej,</w:t>
      </w:r>
    </w:p>
    <w:p w14:paraId="33EB55E7" w14:textId="74BA4C61" w:rsidR="00093DF8" w:rsidRPr="00D3155F" w:rsidRDefault="00093DF8" w:rsidP="005A3739">
      <w:pPr>
        <w:pStyle w:val="USTAWAPkt1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D3155F">
        <w:rPr>
          <w:rFonts w:ascii="Times New Roman" w:hAnsi="Times New Roman" w:cs="Times New Roman"/>
          <w:sz w:val="24"/>
          <w:szCs w:val="24"/>
        </w:rPr>
        <w:t>podziale środków finansowych pomiędzy poszczególne organizacje pozarządowe.</w:t>
      </w:r>
    </w:p>
    <w:p w14:paraId="664B493F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145D6EB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F52D7D4" w14:textId="7664392B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315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Rozdział 1</w:t>
      </w:r>
      <w:r w:rsidR="00D67FDD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</w:p>
    <w:p w14:paraId="482EAD91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Kontrola realizacji zadań publicznych </w:t>
      </w:r>
    </w:p>
    <w:p w14:paraId="41C56D71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E0452C1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§ 22</w:t>
      </w:r>
    </w:p>
    <w:p w14:paraId="16E793A0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D172EFA" w14:textId="16A72587" w:rsidR="00093DF8" w:rsidRPr="00D3155F" w:rsidRDefault="00093DF8" w:rsidP="005A3739">
      <w:pPr>
        <w:pStyle w:val="USTAWA"/>
        <w:numPr>
          <w:ilvl w:val="1"/>
          <w:numId w:val="36"/>
        </w:numPr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Wójt sprawuje kontrolę merytoryczną i finansową nad realizacją zadań publicznych realizowanych przez organizacje pozarządowe poprzez:</w:t>
      </w:r>
    </w:p>
    <w:p w14:paraId="0D71FC19" w14:textId="588A499B" w:rsidR="00093DF8" w:rsidRPr="00D3155F" w:rsidRDefault="00093DF8" w:rsidP="005A3739">
      <w:pPr>
        <w:pStyle w:val="USTAWA"/>
        <w:numPr>
          <w:ilvl w:val="2"/>
          <w:numId w:val="37"/>
        </w:numPr>
        <w:ind w:left="567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egzekwowanie przestrzegania postanowień zawartych w ustawie, umowach, oraz niniejszym programie,</w:t>
      </w:r>
    </w:p>
    <w:p w14:paraId="68E1054D" w14:textId="532F9142" w:rsidR="00093DF8" w:rsidRPr="00D3155F" w:rsidRDefault="00093DF8" w:rsidP="005A3739">
      <w:pPr>
        <w:pStyle w:val="USTAWA"/>
        <w:numPr>
          <w:ilvl w:val="2"/>
          <w:numId w:val="37"/>
        </w:numPr>
        <w:ind w:left="567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analizę i ocenę przedkładanych przez organizacje rozliczeń i sprawozdań,</w:t>
      </w:r>
    </w:p>
    <w:p w14:paraId="1B9539FC" w14:textId="62E47BC9" w:rsidR="00093DF8" w:rsidRPr="00D3155F" w:rsidRDefault="00093DF8" w:rsidP="005A3739">
      <w:pPr>
        <w:pStyle w:val="USTAWA"/>
        <w:numPr>
          <w:ilvl w:val="2"/>
          <w:numId w:val="37"/>
        </w:numPr>
        <w:ind w:left="567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ocenę efektywności, rzetelności i jakości wykonania zadania,</w:t>
      </w:r>
    </w:p>
    <w:p w14:paraId="46DE3850" w14:textId="2A931DA9" w:rsidR="00093DF8" w:rsidRPr="00D3155F" w:rsidRDefault="00093DF8" w:rsidP="005A3739">
      <w:pPr>
        <w:pStyle w:val="USTAWA"/>
        <w:numPr>
          <w:ilvl w:val="2"/>
          <w:numId w:val="37"/>
        </w:numPr>
        <w:ind w:left="567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ocenę dotyczącą właściwego ujmowania w działaniach </w:t>
      </w:r>
      <w:proofErr w:type="spellStart"/>
      <w:r w:rsidRPr="00D3155F">
        <w:rPr>
          <w:rFonts w:ascii="Times New Roman" w:hAnsi="Times New Roman" w:cs="Times New Roman"/>
          <w:color w:val="000000"/>
          <w:sz w:val="24"/>
          <w:szCs w:val="24"/>
        </w:rPr>
        <w:t>informacy</w:t>
      </w:r>
      <w:r w:rsidR="005A3739" w:rsidRPr="00D3155F">
        <w:rPr>
          <w:rFonts w:ascii="Times New Roman" w:hAnsi="Times New Roman" w:cs="Times New Roman"/>
          <w:color w:val="000000"/>
          <w:sz w:val="24"/>
          <w:szCs w:val="24"/>
        </w:rPr>
        <w:t>j</w:t>
      </w:r>
      <w:r w:rsidRPr="00D3155F">
        <w:rPr>
          <w:rFonts w:ascii="Times New Roman" w:hAnsi="Times New Roman" w:cs="Times New Roman"/>
          <w:color w:val="000000"/>
          <w:sz w:val="24"/>
          <w:szCs w:val="24"/>
        </w:rPr>
        <w:t>no</w:t>
      </w:r>
      <w:proofErr w:type="spellEnd"/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 – promocyjnych informacji o dofinansowaniu lub sfinansowaniu realizacji zadania publicznego przez Gminę, </w:t>
      </w:r>
    </w:p>
    <w:p w14:paraId="56231EA4" w14:textId="7642F845" w:rsidR="00093DF8" w:rsidRPr="00D3155F" w:rsidRDefault="00093DF8" w:rsidP="005A3739">
      <w:pPr>
        <w:pStyle w:val="USTAWA"/>
        <w:numPr>
          <w:ilvl w:val="2"/>
          <w:numId w:val="37"/>
        </w:numPr>
        <w:ind w:left="567" w:hanging="283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egzekwowanie od organizacji wyjaśnień, zwrotu niewykorzystanych środków                                     lub wykorzystanych niezgodnie z umową.</w:t>
      </w:r>
    </w:p>
    <w:p w14:paraId="1C5B61A8" w14:textId="60A6DD90" w:rsidR="00093DF8" w:rsidRPr="00D3155F" w:rsidRDefault="00093DF8" w:rsidP="005A3739">
      <w:pPr>
        <w:pStyle w:val="USTAWA"/>
        <w:numPr>
          <w:ilvl w:val="0"/>
          <w:numId w:val="36"/>
        </w:numPr>
        <w:tabs>
          <w:tab w:val="clear" w:pos="9072"/>
          <w:tab w:val="right" w:leader="dot" w:pos="8352"/>
        </w:tabs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Wójt może zarządzić kontrole organizacji pozarządowej w celu zapewnienia prawidłowego wykorzystania środków publicznych otrzymanych przez organizacje pozarządowe                                        na realizację zadania publicznego.</w:t>
      </w:r>
    </w:p>
    <w:p w14:paraId="78BE28F8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236A21D" w14:textId="7EBF8A4A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Rozdział 1</w:t>
      </w:r>
      <w:r w:rsidR="00D67FDD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</w:p>
    <w:p w14:paraId="74F5FB4A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Postanowienia końcowe</w:t>
      </w:r>
    </w:p>
    <w:p w14:paraId="1BB62E09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710D554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b/>
          <w:bCs/>
          <w:color w:val="000000"/>
          <w:sz w:val="24"/>
          <w:szCs w:val="24"/>
        </w:rPr>
        <w:t>§ 23</w:t>
      </w:r>
    </w:p>
    <w:p w14:paraId="1BD4CAFD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D7C0CB9" w14:textId="277B64DB" w:rsidR="00093DF8" w:rsidRPr="00D3155F" w:rsidRDefault="00093DF8" w:rsidP="005A3739">
      <w:pPr>
        <w:pStyle w:val="USTAWA"/>
        <w:numPr>
          <w:ilvl w:val="1"/>
          <w:numId w:val="32"/>
        </w:numPr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W zakresie nieuregulowanym niniejszym programem do współpracy Gmin z organizacjami pozarządowymi stosuje się przepisy ustawy o działalności pożytku publicznego  </w:t>
      </w:r>
      <w:r w:rsidR="006463BD" w:rsidRPr="00D3155F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3155F">
        <w:rPr>
          <w:rFonts w:ascii="Times New Roman" w:hAnsi="Times New Roman" w:cs="Times New Roman"/>
          <w:color w:val="000000"/>
          <w:sz w:val="24"/>
          <w:szCs w:val="24"/>
        </w:rPr>
        <w:t xml:space="preserve">i o wolontariacie. </w:t>
      </w:r>
    </w:p>
    <w:p w14:paraId="2B00F39E" w14:textId="43D8E0C1" w:rsidR="00093DF8" w:rsidRPr="00D3155F" w:rsidRDefault="00093DF8" w:rsidP="005A3739">
      <w:pPr>
        <w:pStyle w:val="USTAWA"/>
        <w:numPr>
          <w:ilvl w:val="1"/>
          <w:numId w:val="32"/>
        </w:numPr>
        <w:ind w:left="284" w:hanging="284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155F">
        <w:rPr>
          <w:rFonts w:ascii="Times New Roman" w:hAnsi="Times New Roman" w:cs="Times New Roman"/>
          <w:color w:val="000000"/>
          <w:sz w:val="24"/>
          <w:szCs w:val="24"/>
        </w:rPr>
        <w:t>W sprawach spornych ostatecznego rozstrzygnięcia dokonuje Wójt.</w:t>
      </w:r>
    </w:p>
    <w:p w14:paraId="5E8EC924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26C754A1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48066334" w14:textId="77777777" w:rsidR="00093DF8" w:rsidRPr="00D3155F" w:rsidRDefault="00093DF8" w:rsidP="00093DF8">
      <w:pPr>
        <w:pStyle w:val="USTAWA"/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38189D01" w14:textId="77777777" w:rsidR="00093DF8" w:rsidRPr="00D3155F" w:rsidRDefault="00093DF8" w:rsidP="00093DF8">
      <w:pPr>
        <w:rPr>
          <w:rFonts w:ascii="Times New Roman" w:hAnsi="Times New Roman" w:cs="Times New Roman"/>
        </w:rPr>
      </w:pPr>
    </w:p>
    <w:p w14:paraId="234C0469" w14:textId="77777777" w:rsidR="00093DF8" w:rsidRPr="00D3155F" w:rsidRDefault="00093DF8" w:rsidP="00093DF8">
      <w:pPr>
        <w:rPr>
          <w:rFonts w:ascii="Times New Roman" w:hAnsi="Times New Roman" w:cs="Times New Roman"/>
        </w:rPr>
      </w:pPr>
    </w:p>
    <w:p w14:paraId="0165E68A" w14:textId="77777777" w:rsidR="00093DF8" w:rsidRDefault="00093DF8" w:rsidP="00093DF8"/>
    <w:p w14:paraId="3D49F022" w14:textId="12735758" w:rsidR="00093DF8" w:rsidRPr="00E73A15" w:rsidRDefault="00093DF8" w:rsidP="00093DF8">
      <w:pPr>
        <w:pStyle w:val="USTAWAZalacznik"/>
        <w:pageBreakBefore/>
        <w:jc w:val="right"/>
        <w:rPr>
          <w:rFonts w:ascii="Times New Roman" w:hAnsi="Times New Roman" w:cs="Times New Roman"/>
          <w:sz w:val="18"/>
          <w:szCs w:val="18"/>
        </w:rPr>
      </w:pPr>
      <w:r w:rsidRPr="00E73A15">
        <w:rPr>
          <w:rFonts w:ascii="Times New Roman" w:hAnsi="Times New Roman" w:cs="Times New Roman"/>
          <w:sz w:val="18"/>
          <w:szCs w:val="18"/>
        </w:rPr>
        <w:lastRenderedPageBreak/>
        <w:t>Załącznik Nr 1</w:t>
      </w:r>
      <w:r w:rsidRPr="00E73A15">
        <w:rPr>
          <w:rFonts w:ascii="Times New Roman" w:hAnsi="Times New Roman" w:cs="Times New Roman"/>
          <w:sz w:val="18"/>
          <w:szCs w:val="18"/>
        </w:rPr>
        <w:br/>
        <w:t xml:space="preserve">do Rocznego  programu współpracy z organizacjami pozarządowymi  oraz podmiotami na rok </w:t>
      </w:r>
      <w:r>
        <w:rPr>
          <w:rFonts w:ascii="Times New Roman" w:hAnsi="Times New Roman" w:cs="Times New Roman"/>
          <w:sz w:val="18"/>
          <w:szCs w:val="18"/>
        </w:rPr>
        <w:t>202</w:t>
      </w:r>
      <w:r w:rsidR="00B06B48">
        <w:rPr>
          <w:rFonts w:ascii="Times New Roman" w:hAnsi="Times New Roman" w:cs="Times New Roman"/>
          <w:sz w:val="18"/>
          <w:szCs w:val="18"/>
        </w:rPr>
        <w:t>6</w:t>
      </w:r>
    </w:p>
    <w:p w14:paraId="588E2470" w14:textId="77777777" w:rsidR="00093DF8" w:rsidRPr="00D9235F" w:rsidRDefault="00093DF8" w:rsidP="00093DF8">
      <w:pPr>
        <w:pStyle w:val="USTAWACenter"/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  <w:r w:rsidRPr="00D9235F">
        <w:rPr>
          <w:rFonts w:ascii="Times New Roman" w:hAnsi="Times New Roman" w:cs="Times New Roman"/>
          <w:b/>
          <w:bCs/>
          <w:sz w:val="24"/>
          <w:szCs w:val="24"/>
        </w:rPr>
        <w:t>FORMULARZ OCENY OFERTY</w:t>
      </w:r>
    </w:p>
    <w:tbl>
      <w:tblPr>
        <w:tblW w:w="9383" w:type="dxa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"/>
        <w:gridCol w:w="4032"/>
        <w:gridCol w:w="1389"/>
        <w:gridCol w:w="1134"/>
        <w:gridCol w:w="992"/>
        <w:gridCol w:w="284"/>
        <w:gridCol w:w="1163"/>
      </w:tblGrid>
      <w:tr w:rsidR="00093DF8" w:rsidRPr="00D9235F" w14:paraId="6113DDE9" w14:textId="77777777" w:rsidTr="00F24977">
        <w:tc>
          <w:tcPr>
            <w:tcW w:w="4423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018CB0E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Nazwa zadania publicznego, na realizację którego składana jest oferta</w:t>
            </w:r>
          </w:p>
        </w:tc>
        <w:tc>
          <w:tcPr>
            <w:tcW w:w="4960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32C748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4E7DB059" w14:textId="77777777" w:rsidTr="00F24977">
        <w:tc>
          <w:tcPr>
            <w:tcW w:w="4423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2351BCB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Numer oferty</w:t>
            </w:r>
          </w:p>
        </w:tc>
        <w:tc>
          <w:tcPr>
            <w:tcW w:w="4960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782704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18F46BEF" w14:textId="77777777" w:rsidTr="00F24977">
        <w:tc>
          <w:tcPr>
            <w:tcW w:w="4423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6E335C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Nazwa organizacji pozarządowej</w:t>
            </w:r>
          </w:p>
        </w:tc>
        <w:tc>
          <w:tcPr>
            <w:tcW w:w="4960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91E46A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463452DE" w14:textId="77777777" w:rsidTr="00F24977">
        <w:tc>
          <w:tcPr>
            <w:tcW w:w="4423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3DD76DA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Wnioskowana kwota dotacji</w:t>
            </w:r>
          </w:p>
        </w:tc>
        <w:tc>
          <w:tcPr>
            <w:tcW w:w="4960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22590E5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436858C2" w14:textId="77777777" w:rsidTr="00F24977">
        <w:tc>
          <w:tcPr>
            <w:tcW w:w="9383" w:type="dxa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5BF8E5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OCENA FORMALNA</w:t>
            </w:r>
          </w:p>
        </w:tc>
      </w:tr>
      <w:tr w:rsidR="00093DF8" w:rsidRPr="00D9235F" w14:paraId="1824A0B1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4" w:space="0" w:color="000000"/>
            </w:tcBorders>
            <w:vAlign w:val="center"/>
          </w:tcPr>
          <w:p w14:paraId="1521F614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D9235F">
              <w:rPr>
                <w:rFonts w:ascii="Times New Roman" w:hAnsi="Times New Roman" w:cs="Times New Roman"/>
              </w:rPr>
              <w:t>Lp</w:t>
            </w:r>
            <w:r w:rsidRPr="00D9235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.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000000"/>
            </w:tcBorders>
            <w:vAlign w:val="center"/>
          </w:tcPr>
          <w:p w14:paraId="52EA0A7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Weryfikowany element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4" w:space="0" w:color="000000"/>
            </w:tcBorders>
            <w:vAlign w:val="center"/>
          </w:tcPr>
          <w:p w14:paraId="779FA58E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4" w:space="0" w:color="000000"/>
            </w:tcBorders>
            <w:vAlign w:val="center"/>
          </w:tcPr>
          <w:p w14:paraId="429F393D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NIE</w:t>
            </w: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4" w:space="0" w:color="000000"/>
              <w:right w:val="single" w:sz="1" w:space="0" w:color="000000"/>
            </w:tcBorders>
            <w:vAlign w:val="center"/>
          </w:tcPr>
          <w:p w14:paraId="7163AE5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Uwagi</w:t>
            </w:r>
          </w:p>
        </w:tc>
      </w:tr>
      <w:tr w:rsidR="00093DF8" w:rsidRPr="00D9235F" w14:paraId="3D8EFB2D" w14:textId="77777777" w:rsidTr="00F24977">
        <w:tc>
          <w:tcPr>
            <w:tcW w:w="390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</w:tcPr>
          <w:p w14:paraId="503572A7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</w:tcPr>
          <w:p w14:paraId="2D7C4E08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oferta wpłynęła w terminie wskazanym w ogłoszeniu otwartego konkursu ofert?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</w:tcPr>
          <w:p w14:paraId="14CA48D3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</w:tcPr>
          <w:p w14:paraId="2F5877CF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FF8F9AB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5C078726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146B01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FDEF5F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 xml:space="preserve">Czy oferta złożona została według obowiązującego formularza? 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78DFB3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CEC212A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C0FF1B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70353D5D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7D89C91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BFB1F66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formularz oferty zawiera wszystkie wymagane informacje?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BF052CA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DA4D4D8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786248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3FAD7AB0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5801AA3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E8AB0CF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do oferty załączono wszystkie wymagane załączniki?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9ADEDF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08FAEE4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355292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54E70D6A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D488EF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3A2BD67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oferta jest podpisana przez osoby uprawnione do reprezentacji organizacji pozarządowej?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549007E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CA4C714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7613EC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2A8E5C55" w14:textId="77777777" w:rsidTr="00F24977">
        <w:tc>
          <w:tcPr>
            <w:tcW w:w="9383" w:type="dxa"/>
            <w:gridSpan w:val="7"/>
            <w:tcBorders>
              <w:top w:val="single" w:sz="1" w:space="0" w:color="000000"/>
              <w:left w:val="single" w:sz="1" w:space="0" w:color="000000"/>
              <w:bottom w:val="single" w:sz="8" w:space="0" w:color="000000"/>
              <w:right w:val="single" w:sz="1" w:space="0" w:color="000000"/>
            </w:tcBorders>
          </w:tcPr>
          <w:p w14:paraId="3EFA7CB1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OCENA SPEŁNIANIA WYMOGÓW DOTYCZĄCYCH SPOSOBU REALIZACJI ZADANIA</w:t>
            </w:r>
          </w:p>
        </w:tc>
      </w:tr>
      <w:tr w:rsidR="00093DF8" w:rsidRPr="00D9235F" w14:paraId="7832772B" w14:textId="77777777" w:rsidTr="00F24977">
        <w:tc>
          <w:tcPr>
            <w:tcW w:w="390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3278EE0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D9235F">
              <w:rPr>
                <w:rFonts w:ascii="Times New Roman" w:hAnsi="Times New Roman" w:cs="Times New Roman"/>
              </w:rPr>
              <w:t>Lp</w:t>
            </w:r>
            <w:r w:rsidRPr="00D9235F">
              <w:rPr>
                <w:rFonts w:ascii="Times New Roman" w:hAnsi="Times New Roman" w:cs="Times New Roman"/>
                <w:i/>
                <w:iCs/>
                <w:color w:val="000000"/>
              </w:rPr>
              <w:t>.</w:t>
            </w:r>
          </w:p>
        </w:tc>
        <w:tc>
          <w:tcPr>
            <w:tcW w:w="5422" w:type="dxa"/>
            <w:gridSpan w:val="2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450C235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Weryfikowany element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9375D86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2C0B913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NIE</w:t>
            </w:r>
          </w:p>
        </w:tc>
        <w:tc>
          <w:tcPr>
            <w:tcW w:w="1161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2CF5D13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Uwagi</w:t>
            </w:r>
          </w:p>
        </w:tc>
      </w:tr>
      <w:tr w:rsidR="00093DF8" w:rsidRPr="00D9235F" w14:paraId="51B08BBF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312A196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CCDBFCC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ofertę złożył podmiot uprawniony do uczestnictwa w otwartym konkursie ofert?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C43D9D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207DF33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30A6AD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6696CA77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CEE0496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232E567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zadania statutowe organizacji pozarządowej obejmują zadanie publiczne będące przedmiotem oferty?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5978473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0C0F61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5AC85D4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0AC6D790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1E216C4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9902763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 xml:space="preserve">Czy zadanie wskazane w ofercie wpisuje się w zadanie publiczne będące przedmiotem otwartego konkursu ofert? 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A43ADB2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16B705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1C26C7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47AB64CE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9485EB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422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867780A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Czy oferta jest zgodna z warunkami realizacji zadania wskazanymi w ogłoszeniu o otwartym konkursie ofert?</w:t>
            </w:r>
          </w:p>
        </w:tc>
        <w:tc>
          <w:tcPr>
            <w:tcW w:w="113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474E96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42A0E99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6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C7ECDD7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63A6C488" w14:textId="77777777" w:rsidTr="00F24977">
        <w:tc>
          <w:tcPr>
            <w:tcW w:w="9383" w:type="dxa"/>
            <w:gridSpan w:val="7"/>
            <w:tcBorders>
              <w:top w:val="single" w:sz="1" w:space="0" w:color="000000"/>
              <w:left w:val="single" w:sz="1" w:space="0" w:color="000000"/>
              <w:bottom w:val="single" w:sz="8" w:space="0" w:color="000000"/>
              <w:right w:val="single" w:sz="1" w:space="0" w:color="000000"/>
            </w:tcBorders>
          </w:tcPr>
          <w:p w14:paraId="1547196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OCENA MERYTORYCZNA OFERTY</w:t>
            </w:r>
          </w:p>
        </w:tc>
      </w:tr>
      <w:tr w:rsidR="00093DF8" w:rsidRPr="00D9235F" w14:paraId="27B88667" w14:textId="77777777" w:rsidTr="00F24977">
        <w:trPr>
          <w:trHeight w:val="359"/>
        </w:trPr>
        <w:tc>
          <w:tcPr>
            <w:tcW w:w="390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FCE8B1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6556" w:type="dxa"/>
            <w:gridSpan w:val="3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1BBE574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Weryfikowany element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205E47A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Skala ocen  0- 5</w:t>
            </w:r>
          </w:p>
        </w:tc>
        <w:tc>
          <w:tcPr>
            <w:tcW w:w="1445" w:type="dxa"/>
            <w:gridSpan w:val="2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F02B43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Uwagi</w:t>
            </w:r>
          </w:p>
        </w:tc>
      </w:tr>
      <w:tr w:rsidR="00093DF8" w:rsidRPr="00D9235F" w14:paraId="23F46B92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D08E7D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9B24B4B" w14:textId="77777777" w:rsidR="00093DF8" w:rsidRPr="00E73A15" w:rsidRDefault="00093DF8" w:rsidP="00F24977">
            <w:pPr>
              <w:pStyle w:val="ExampleTableText"/>
              <w:snapToGrid w:val="0"/>
              <w:ind w:left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>Możliwość  realizacji zadania, w tym doświadczenie w organizacji tego typu zadań, współpraca z innymi podmiotami, możliwość kontynuacji realizacji celów zawartych w projekcie)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7FF3438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483161F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150C1FDD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2CF7E60" w14:textId="77777777" w:rsidR="00093DF8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D302DE0" w14:textId="77777777" w:rsidR="00093DF8" w:rsidRPr="00E73A15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 xml:space="preserve">Charakterystyka zadania, opis potrzeb wskazujących na konieczność wykonania zadania, opis ich przyczyn oraz skutków, liczbę odbiorców zadania, zakładane cele zadania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C5CADBC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A81EA73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023A9A11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D2F0BD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0E63DE6" w14:textId="77777777" w:rsidR="00093DF8" w:rsidRPr="00E73A15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 xml:space="preserve">Zasadność i rzetelność określenia kosztów projektu – przejrzystość kalkulacji kosztów, właściwe proporcje kosztów do zamierzonych efektów, czy budżet nie jest zawyżony, czy wydatki są konieczne i uzasadnione).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BE197F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90B348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4FBB72A8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D35278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B3A96CE" w14:textId="77777777" w:rsidR="00093DF8" w:rsidRPr="00E73A15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>Udział finansowych środków własnych (niepochodzących z dotacji) organizacji pozarządowej i możliwość dofinansowania z innych źródeł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1B813C2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DDAD8C8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36841DCD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52A7690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91362DB" w14:textId="77777777" w:rsidR="00093DF8" w:rsidRPr="00E73A15" w:rsidRDefault="00093DF8" w:rsidP="00F24977">
            <w:pPr>
              <w:pStyle w:val="ExampleTableText"/>
              <w:snapToGrid w:val="0"/>
              <w:ind w:left="0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 xml:space="preserve"> Z</w:t>
            </w:r>
            <w:r w:rsidRPr="00E73A15">
              <w:rPr>
                <w:rFonts w:ascii="Times New Roman" w:hAnsi="Times New Roman" w:cs="Times New Roman"/>
                <w:szCs w:val="18"/>
              </w:rPr>
              <w:t>asoby rzeczowe i kadrowe</w:t>
            </w:r>
            <w:r>
              <w:rPr>
                <w:rFonts w:ascii="Times New Roman" w:hAnsi="Times New Roman" w:cs="Times New Roman"/>
                <w:szCs w:val="18"/>
              </w:rPr>
              <w:t xml:space="preserve"> oraz kwalifikacje realizatorów projektu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7C43EA7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A4775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1A926511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578146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AB429A1" w14:textId="77777777" w:rsidR="00093DF8" w:rsidRPr="00E73A15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>Czy w oferent przewiduje świadczenia wolontariuszy i prace społeczną członków organizacji?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CAE00BF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5F7182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2DB6F8C3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D3BF2A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FD9A4D8" w14:textId="77777777" w:rsidR="00093DF8" w:rsidRPr="00E73A15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 xml:space="preserve">Rzetelność i terminowość oraz sposób rozliczenia dotychczas otrzymanych środków na realizację zadań publicznych  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B95F61E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30FBC49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7D05FC21" w14:textId="77777777" w:rsidTr="00F24977">
        <w:tc>
          <w:tcPr>
            <w:tcW w:w="3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F722C2D" w14:textId="77777777" w:rsidR="00093DF8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556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A15A44C" w14:textId="77777777" w:rsidR="00093DF8" w:rsidRPr="00E73A15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szCs w:val="18"/>
              </w:rPr>
            </w:pPr>
            <w:r w:rsidRPr="00E73A15">
              <w:rPr>
                <w:rFonts w:ascii="Times New Roman" w:hAnsi="Times New Roman" w:cs="Times New Roman"/>
                <w:szCs w:val="18"/>
              </w:rPr>
              <w:t>Czy realizacja programu ma znaczenie dla społeczności lokalnej?  (w tym zgodność ze zdefiniowanymi potrzebami społeczności lokalnych, ranga przedsięwzięcia itp.)</w:t>
            </w:r>
          </w:p>
        </w:tc>
        <w:tc>
          <w:tcPr>
            <w:tcW w:w="9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6B4CCB4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  <w:sz w:val="14"/>
                <w:szCs w:val="14"/>
              </w:rPr>
            </w:pPr>
          </w:p>
        </w:tc>
        <w:tc>
          <w:tcPr>
            <w:tcW w:w="1445" w:type="dxa"/>
            <w:gridSpan w:val="2"/>
            <w:tcBorders>
              <w:top w:val="single" w:sz="1" w:space="0" w:color="000000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7C20450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0A2D19E8" w14:textId="77777777" w:rsidTr="00F24977">
        <w:tc>
          <w:tcPr>
            <w:tcW w:w="694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9A67A4B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SUMA PUNKTÓW</w:t>
            </w:r>
          </w:p>
        </w:tc>
        <w:tc>
          <w:tcPr>
            <w:tcW w:w="99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32AE7646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447" w:type="dxa"/>
            <w:gridSpan w:val="2"/>
            <w:tcBorders>
              <w:top w:val="single" w:sz="1" w:space="0" w:color="000000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69FC2BE7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274165FB" w14:textId="77777777" w:rsidTr="00F24977">
        <w:tc>
          <w:tcPr>
            <w:tcW w:w="6946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F479CB7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PROPONOWANA KWOTA DOTACJI:</w:t>
            </w:r>
          </w:p>
        </w:tc>
        <w:tc>
          <w:tcPr>
            <w:tcW w:w="2437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9540499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5A7C21C5" w14:textId="77777777" w:rsidTr="00F24977">
        <w:trPr>
          <w:trHeight w:val="483"/>
        </w:trPr>
        <w:tc>
          <w:tcPr>
            <w:tcW w:w="6946" w:type="dxa"/>
            <w:gridSpan w:val="4"/>
            <w:tcBorders>
              <w:top w:val="single" w:sz="1" w:space="0" w:color="000000"/>
              <w:left w:val="single" w:sz="1" w:space="0" w:color="000000"/>
              <w:bottom w:val="single" w:sz="4" w:space="0" w:color="000000"/>
            </w:tcBorders>
            <w:vAlign w:val="center"/>
          </w:tcPr>
          <w:p w14:paraId="12F22687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Podpisy członków komisji konkursowej:</w:t>
            </w:r>
          </w:p>
        </w:tc>
        <w:tc>
          <w:tcPr>
            <w:tcW w:w="2437" w:type="dxa"/>
            <w:gridSpan w:val="3"/>
            <w:tcBorders>
              <w:top w:val="single" w:sz="1" w:space="0" w:color="000000"/>
              <w:left w:val="single" w:sz="1" w:space="0" w:color="000000"/>
              <w:bottom w:val="single" w:sz="4" w:space="0" w:color="000000"/>
              <w:right w:val="single" w:sz="1" w:space="0" w:color="000000"/>
            </w:tcBorders>
          </w:tcPr>
          <w:p w14:paraId="6EBCC26F" w14:textId="77777777" w:rsidR="00093DF8" w:rsidRPr="00D9235F" w:rsidRDefault="00093DF8" w:rsidP="00F24977">
            <w:pPr>
              <w:pStyle w:val="TableText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67286FBC" w14:textId="77777777" w:rsidR="00093DF8" w:rsidRPr="00D9235F" w:rsidRDefault="00093DF8" w:rsidP="00093DF8">
      <w:pPr>
        <w:pStyle w:val="USTAWA"/>
        <w:ind w:firstLine="0"/>
        <w:rPr>
          <w:rFonts w:ascii="Times New Roman" w:hAnsi="Times New Roman" w:cs="Times New Roman"/>
        </w:rPr>
      </w:pPr>
    </w:p>
    <w:p w14:paraId="15537217" w14:textId="5AF88AF1" w:rsidR="00093DF8" w:rsidRPr="00D9235F" w:rsidRDefault="00093DF8" w:rsidP="00093DF8">
      <w:pPr>
        <w:pStyle w:val="USTAWAZalacznik"/>
        <w:pageBreakBefore/>
        <w:ind w:left="6663"/>
        <w:jc w:val="right"/>
        <w:rPr>
          <w:rFonts w:ascii="Times New Roman" w:hAnsi="Times New Roman" w:cs="Times New Roman"/>
        </w:rPr>
      </w:pPr>
      <w:r w:rsidRPr="00D9235F">
        <w:rPr>
          <w:rFonts w:ascii="Times New Roman" w:hAnsi="Times New Roman" w:cs="Times New Roman"/>
        </w:rPr>
        <w:lastRenderedPageBreak/>
        <w:t>Załącznik Nr 2</w:t>
      </w:r>
      <w:r w:rsidRPr="00D9235F">
        <w:rPr>
          <w:rFonts w:ascii="Times New Roman" w:hAnsi="Times New Roman" w:cs="Times New Roman"/>
        </w:rPr>
        <w:br/>
        <w:t>do</w:t>
      </w:r>
      <w:r>
        <w:rPr>
          <w:rFonts w:ascii="Times New Roman" w:hAnsi="Times New Roman" w:cs="Times New Roman"/>
        </w:rPr>
        <w:t xml:space="preserve"> Rocznego  programu współpracy z organizacjami pozarządowymi na rok 20</w:t>
      </w:r>
      <w:r w:rsidR="009135F0">
        <w:rPr>
          <w:rFonts w:ascii="Times New Roman" w:hAnsi="Times New Roman" w:cs="Times New Roman"/>
        </w:rPr>
        <w:t>2</w:t>
      </w:r>
      <w:r w:rsidR="00B06B48">
        <w:rPr>
          <w:rFonts w:ascii="Times New Roman" w:hAnsi="Times New Roman" w:cs="Times New Roman"/>
        </w:rPr>
        <w:t>6</w:t>
      </w:r>
    </w:p>
    <w:p w14:paraId="3D4C9A52" w14:textId="77777777" w:rsidR="00093DF8" w:rsidRPr="00D9235F" w:rsidRDefault="00093DF8" w:rsidP="00093DF8">
      <w:pPr>
        <w:pStyle w:val="USTAWA"/>
        <w:rPr>
          <w:rFonts w:ascii="Times New Roman" w:hAnsi="Times New Roman" w:cs="Times New Roman"/>
          <w:sz w:val="28"/>
          <w:szCs w:val="28"/>
        </w:rPr>
      </w:pPr>
    </w:p>
    <w:p w14:paraId="3EC91DF2" w14:textId="77777777" w:rsidR="00093DF8" w:rsidRPr="00D9235F" w:rsidRDefault="00093DF8" w:rsidP="00093DF8">
      <w:pPr>
        <w:pStyle w:val="USTAWACenter"/>
        <w:rPr>
          <w:rFonts w:ascii="Times New Roman" w:hAnsi="Times New Roman" w:cs="Times New Roman"/>
          <w:b/>
          <w:bCs/>
          <w:sz w:val="24"/>
          <w:szCs w:val="24"/>
        </w:rPr>
      </w:pPr>
      <w:r w:rsidRPr="00D9235F">
        <w:rPr>
          <w:rFonts w:ascii="Times New Roman" w:hAnsi="Times New Roman" w:cs="Times New Roman"/>
          <w:b/>
          <w:bCs/>
          <w:sz w:val="24"/>
          <w:szCs w:val="24"/>
        </w:rPr>
        <w:t>SPRAWOZDANIE Z OCENY OFERT</w:t>
      </w:r>
    </w:p>
    <w:p w14:paraId="448EA4CE" w14:textId="77777777" w:rsidR="00093DF8" w:rsidRPr="00D9235F" w:rsidRDefault="00093DF8" w:rsidP="00093DF8">
      <w:pPr>
        <w:pStyle w:val="USTAWA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554F26" w14:textId="77777777" w:rsidR="00093DF8" w:rsidRPr="00D9235F" w:rsidRDefault="00093DF8" w:rsidP="00093DF8">
      <w:pPr>
        <w:pStyle w:val="USTAWA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6CA3640" w14:textId="77777777" w:rsidR="00093DF8" w:rsidRPr="00D9235F" w:rsidRDefault="00093DF8" w:rsidP="00093DF8">
      <w:pPr>
        <w:pStyle w:val="USTAWAPkt1"/>
        <w:spacing w:after="120"/>
        <w:rPr>
          <w:rFonts w:ascii="Times New Roman" w:hAnsi="Times New Roman" w:cs="Times New Roman"/>
          <w:b/>
          <w:bCs/>
        </w:rPr>
      </w:pPr>
      <w:r w:rsidRPr="00D9235F">
        <w:rPr>
          <w:rFonts w:ascii="Times New Roman" w:hAnsi="Times New Roman" w:cs="Times New Roman"/>
          <w:b/>
          <w:bCs/>
        </w:rPr>
        <w:t>1. Oferty ocenione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1671"/>
        <w:gridCol w:w="2298"/>
        <w:gridCol w:w="1387"/>
        <w:gridCol w:w="1276"/>
        <w:gridCol w:w="1965"/>
      </w:tblGrid>
      <w:tr w:rsidR="00093DF8" w:rsidRPr="00D9235F" w14:paraId="222C39D3" w14:textId="77777777" w:rsidTr="00F24977">
        <w:tc>
          <w:tcPr>
            <w:tcW w:w="9053" w:type="dxa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690201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Nazwa zadania publicznego</w:t>
            </w:r>
          </w:p>
        </w:tc>
      </w:tr>
      <w:tr w:rsidR="00093DF8" w:rsidRPr="00D9235F" w14:paraId="0FF470DD" w14:textId="77777777" w:rsidTr="00F24977">
        <w:tc>
          <w:tcPr>
            <w:tcW w:w="9053" w:type="dxa"/>
            <w:gridSpan w:val="6"/>
            <w:tcBorders>
              <w:top w:val="single" w:sz="1" w:space="0" w:color="000000"/>
              <w:left w:val="single" w:sz="1" w:space="0" w:color="000000"/>
              <w:bottom w:val="single" w:sz="8" w:space="0" w:color="000000"/>
              <w:right w:val="single" w:sz="1" w:space="0" w:color="000000"/>
            </w:tcBorders>
            <w:vAlign w:val="center"/>
          </w:tcPr>
          <w:p w14:paraId="15B305DB" w14:textId="77777777" w:rsidR="00093DF8" w:rsidRPr="004F347B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93DF8" w:rsidRPr="00D9235F" w14:paraId="6B3A3F81" w14:textId="77777777" w:rsidTr="00F24977">
        <w:tc>
          <w:tcPr>
            <w:tcW w:w="456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2F9A7AA5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1671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45FD3C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Nazwa organizacji pozarządowej</w:t>
            </w:r>
          </w:p>
        </w:tc>
        <w:tc>
          <w:tcPr>
            <w:tcW w:w="2298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B4D1A5D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Zadanie publiczne wskazane w ofercie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7F95925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Wnioskowana kwota dotacji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13DDC7E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Proponowana kwota dotacji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E4B564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Kwota dotacji zaakceptowana przez Wójta Gminy</w:t>
            </w:r>
          </w:p>
        </w:tc>
      </w:tr>
      <w:tr w:rsidR="00093DF8" w:rsidRPr="00D9235F" w14:paraId="4B03F89E" w14:textId="77777777" w:rsidTr="00F24977">
        <w:trPr>
          <w:trHeight w:val="822"/>
        </w:trPr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34A323E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1A578C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4179A5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488A295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75FFD8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88E6D4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0F7B1E4C" w14:textId="77777777" w:rsidTr="00F24977">
        <w:trPr>
          <w:trHeight w:val="848"/>
        </w:trPr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265907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3D64724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182206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82127B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AFD88B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B72001C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1977377A" w14:textId="77777777" w:rsidTr="00F24977">
        <w:trPr>
          <w:trHeight w:val="846"/>
        </w:trPr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146014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5ABFF6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272AB06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417F3F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5F87048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6F82A30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7140DC9B" w14:textId="77777777" w:rsidTr="00F24977">
        <w:trPr>
          <w:trHeight w:val="858"/>
        </w:trPr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D97F41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197C4671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4FA70AF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65D264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4E9295F6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8FD73B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67A3CA62" w14:textId="77777777" w:rsidTr="00F24977">
        <w:trPr>
          <w:trHeight w:val="984"/>
        </w:trPr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05C0EE8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7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46B4CA00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9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20B6352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0922A44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1105736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297CC1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1197FC61" w14:textId="77777777" w:rsidR="00093DF8" w:rsidRPr="00D9235F" w:rsidRDefault="00093DF8" w:rsidP="00093DF8">
      <w:pPr>
        <w:pStyle w:val="USTAWAPkt1"/>
        <w:spacing w:after="120"/>
        <w:rPr>
          <w:rFonts w:ascii="Times New Roman" w:hAnsi="Times New Roman" w:cs="Times New Roman"/>
        </w:rPr>
      </w:pPr>
    </w:p>
    <w:p w14:paraId="0EB9C280" w14:textId="77777777" w:rsidR="00093DF8" w:rsidRPr="00D9235F" w:rsidRDefault="00093DF8" w:rsidP="00093DF8">
      <w:pPr>
        <w:pStyle w:val="USTAWAPkt1"/>
        <w:spacing w:after="120"/>
        <w:rPr>
          <w:rFonts w:ascii="Times New Roman" w:hAnsi="Times New Roman" w:cs="Times New Roman"/>
          <w:b/>
          <w:bCs/>
        </w:rPr>
      </w:pPr>
      <w:r w:rsidRPr="00D9235F">
        <w:rPr>
          <w:rFonts w:ascii="Times New Roman" w:hAnsi="Times New Roman" w:cs="Times New Roman"/>
          <w:b/>
          <w:bCs/>
        </w:rPr>
        <w:t>2. Oferty niedopuszczone do oceny</w:t>
      </w:r>
    </w:p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6"/>
        <w:gridCol w:w="1839"/>
        <w:gridCol w:w="2130"/>
        <w:gridCol w:w="1548"/>
        <w:gridCol w:w="1647"/>
        <w:gridCol w:w="1433"/>
      </w:tblGrid>
      <w:tr w:rsidR="00093DF8" w:rsidRPr="00D9235F" w14:paraId="2196EAA2" w14:textId="77777777" w:rsidTr="00F24977">
        <w:tc>
          <w:tcPr>
            <w:tcW w:w="9053" w:type="dxa"/>
            <w:gridSpan w:val="6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76750E4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D9235F">
              <w:rPr>
                <w:rFonts w:ascii="Times New Roman" w:hAnsi="Times New Roman" w:cs="Times New Roman"/>
              </w:rPr>
              <w:t>Nazwa zadania publicznego</w:t>
            </w:r>
          </w:p>
        </w:tc>
      </w:tr>
      <w:tr w:rsidR="00093DF8" w:rsidRPr="00D9235F" w14:paraId="59FCF979" w14:textId="77777777" w:rsidTr="00F24977">
        <w:tc>
          <w:tcPr>
            <w:tcW w:w="9053" w:type="dxa"/>
            <w:gridSpan w:val="6"/>
            <w:tcBorders>
              <w:top w:val="single" w:sz="1" w:space="0" w:color="000000"/>
              <w:left w:val="single" w:sz="1" w:space="0" w:color="000000"/>
              <w:bottom w:val="single" w:sz="8" w:space="0" w:color="000000"/>
              <w:right w:val="single" w:sz="1" w:space="0" w:color="000000"/>
            </w:tcBorders>
            <w:vAlign w:val="center"/>
          </w:tcPr>
          <w:p w14:paraId="35B41E58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2B19BD6A" w14:textId="77777777" w:rsidTr="00F24977">
        <w:tc>
          <w:tcPr>
            <w:tcW w:w="456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8FB7930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1839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4265054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Nazwa organizacji pozarządowej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38890CCD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Zadanie publiczne wskazane w ofercie</w:t>
            </w:r>
          </w:p>
        </w:tc>
        <w:tc>
          <w:tcPr>
            <w:tcW w:w="1548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CBCE64A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Wnioskowana kwota dotacji</w:t>
            </w:r>
          </w:p>
        </w:tc>
        <w:tc>
          <w:tcPr>
            <w:tcW w:w="1647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5DBB29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Powód niedopuszczenia do oceny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85E7777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9235F">
              <w:rPr>
                <w:rFonts w:ascii="Times New Roman" w:hAnsi="Times New Roman" w:cs="Times New Roman"/>
                <w:b/>
                <w:bCs/>
              </w:rPr>
              <w:t>Uwagi</w:t>
            </w:r>
          </w:p>
        </w:tc>
      </w:tr>
      <w:tr w:rsidR="00093DF8" w:rsidRPr="00D9235F" w14:paraId="0CCD58B7" w14:textId="77777777" w:rsidTr="00F24977"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584534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07C182D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3B8251B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A743D79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8671B6E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69427F2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3DF8" w:rsidRPr="00D9235F" w14:paraId="7DC594DB" w14:textId="77777777" w:rsidTr="00F24977">
        <w:tc>
          <w:tcPr>
            <w:tcW w:w="45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CD12A3D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F4E441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8982A8F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4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0A58CDC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A19B6C1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784D3FE" w14:textId="77777777" w:rsidR="00093DF8" w:rsidRPr="00D9235F" w:rsidRDefault="00093DF8" w:rsidP="00F24977">
            <w:pPr>
              <w:pStyle w:val="ExampleTableText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FEC90BE" w14:textId="77777777" w:rsidR="00093DF8" w:rsidRPr="00D9235F" w:rsidRDefault="00093DF8" w:rsidP="00093DF8"/>
    <w:tbl>
      <w:tblPr>
        <w:tblW w:w="0" w:type="auto"/>
        <w:tblInd w:w="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8"/>
      </w:tblGrid>
      <w:tr w:rsidR="00093DF8" w:rsidRPr="00D9235F" w14:paraId="04244BCE" w14:textId="77777777" w:rsidTr="00F24977">
        <w:trPr>
          <w:trHeight w:val="739"/>
        </w:trPr>
        <w:tc>
          <w:tcPr>
            <w:tcW w:w="90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179942D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</w:rPr>
            </w:pPr>
            <w:r w:rsidRPr="00D9235F">
              <w:rPr>
                <w:rFonts w:ascii="Times New Roman" w:hAnsi="Times New Roman" w:cs="Times New Roman"/>
                <w:i/>
              </w:rPr>
              <w:t>Podpisy członków komisji konkursowej:</w:t>
            </w:r>
          </w:p>
          <w:p w14:paraId="4036634E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</w:rPr>
            </w:pPr>
          </w:p>
          <w:p w14:paraId="018C82D4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  <w:i/>
              </w:rPr>
            </w:pPr>
          </w:p>
          <w:p w14:paraId="0683AA2E" w14:textId="77777777" w:rsidR="00093DF8" w:rsidRPr="00D9235F" w:rsidRDefault="00093DF8" w:rsidP="00F24977">
            <w:pPr>
              <w:pStyle w:val="ExampleTableText"/>
              <w:rPr>
                <w:rFonts w:ascii="Times New Roman" w:hAnsi="Times New Roman" w:cs="Times New Roman"/>
                <w:i/>
              </w:rPr>
            </w:pPr>
          </w:p>
        </w:tc>
      </w:tr>
      <w:tr w:rsidR="00093DF8" w:rsidRPr="00D9235F" w14:paraId="73AE6FB5" w14:textId="77777777" w:rsidTr="00F24977">
        <w:trPr>
          <w:trHeight w:val="837"/>
        </w:trPr>
        <w:tc>
          <w:tcPr>
            <w:tcW w:w="900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F7CD96F" w14:textId="77777777" w:rsidR="00093DF8" w:rsidRPr="00D9235F" w:rsidRDefault="00093DF8" w:rsidP="00F24977">
            <w:pPr>
              <w:pStyle w:val="ExampleTableText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Podpis i pieczątka</w:t>
            </w:r>
            <w:r w:rsidRPr="00D9235F">
              <w:rPr>
                <w:rFonts w:ascii="Times New Roman" w:hAnsi="Times New Roman" w:cs="Times New Roman"/>
                <w:i/>
              </w:rPr>
              <w:t xml:space="preserve"> osoby zatwierdzającej wyniki otwartego konkursu ofert:</w:t>
            </w:r>
          </w:p>
        </w:tc>
      </w:tr>
    </w:tbl>
    <w:p w14:paraId="06006F37" w14:textId="77777777" w:rsidR="00093DF8" w:rsidRDefault="00093DF8" w:rsidP="00093DF8">
      <w:pPr>
        <w:pStyle w:val="USTAWA"/>
        <w:rPr>
          <w:rFonts w:ascii="Times New Roman" w:hAnsi="Times New Roman" w:cs="Times New Roman"/>
        </w:rPr>
      </w:pPr>
    </w:p>
    <w:p w14:paraId="59B73937" w14:textId="77777777" w:rsidR="00093DF8" w:rsidRDefault="00093DF8" w:rsidP="00093DF8">
      <w:pPr>
        <w:pStyle w:val="USTAWA"/>
        <w:rPr>
          <w:rFonts w:ascii="Times New Roman" w:hAnsi="Times New Roman" w:cs="Times New Roman"/>
        </w:rPr>
      </w:pPr>
    </w:p>
    <w:p w14:paraId="651AE193" w14:textId="77777777" w:rsidR="00093DF8" w:rsidRDefault="00093DF8" w:rsidP="00093DF8">
      <w:pPr>
        <w:pStyle w:val="USTAWA"/>
        <w:rPr>
          <w:rFonts w:ascii="Times New Roman" w:hAnsi="Times New Roman" w:cs="Times New Roman"/>
        </w:rPr>
      </w:pPr>
    </w:p>
    <w:p w14:paraId="534CA223" w14:textId="77777777" w:rsidR="00093DF8" w:rsidRPr="00D9235F" w:rsidRDefault="00093DF8" w:rsidP="00093DF8">
      <w:pPr>
        <w:pStyle w:val="USTAWA"/>
        <w:ind w:firstLine="0"/>
        <w:rPr>
          <w:rFonts w:ascii="Times New Roman" w:hAnsi="Times New Roman" w:cs="Times New Roman"/>
        </w:rPr>
      </w:pPr>
    </w:p>
    <w:p w14:paraId="0621550E" w14:textId="77777777" w:rsidR="002E44A2" w:rsidRDefault="002E44A2"/>
    <w:sectPr w:rsidR="002E44A2" w:rsidSect="004D4C4D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Calibri"/>
    <w:charset w:val="EE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000000B"/>
    <w:multiLevelType w:val="multilevel"/>
    <w:tmpl w:val="0000000B"/>
    <w:name w:val="WW8Num11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" w15:restartNumberingAfterBreak="0">
    <w:nsid w:val="0000000C"/>
    <w:multiLevelType w:val="multilevel"/>
    <w:tmpl w:val="0000000C"/>
    <w:name w:val="WW8Num1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" w15:restartNumberingAfterBreak="0">
    <w:nsid w:val="019B4839"/>
    <w:multiLevelType w:val="hybridMultilevel"/>
    <w:tmpl w:val="177C4E00"/>
    <w:lvl w:ilvl="0" w:tplc="C1D24312">
      <w:start w:val="1"/>
      <w:numFmt w:val="decimal"/>
      <w:lvlText w:val="%1)"/>
      <w:lvlJc w:val="left"/>
      <w:pPr>
        <w:ind w:left="4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02AF2033"/>
    <w:multiLevelType w:val="hybridMultilevel"/>
    <w:tmpl w:val="F1165AC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0AA6F27"/>
    <w:multiLevelType w:val="hybridMultilevel"/>
    <w:tmpl w:val="F774D16C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122C66CA"/>
    <w:multiLevelType w:val="hybridMultilevel"/>
    <w:tmpl w:val="4CD291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DC7B57"/>
    <w:multiLevelType w:val="hybridMultilevel"/>
    <w:tmpl w:val="F44C89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9B6C68"/>
    <w:multiLevelType w:val="hybridMultilevel"/>
    <w:tmpl w:val="202CAC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635D89"/>
    <w:multiLevelType w:val="multilevel"/>
    <w:tmpl w:val="AAF284C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0" w15:restartNumberingAfterBreak="0">
    <w:nsid w:val="28BA221A"/>
    <w:multiLevelType w:val="hybridMultilevel"/>
    <w:tmpl w:val="F93C3B26"/>
    <w:lvl w:ilvl="0" w:tplc="3BFCB4F2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235079"/>
    <w:multiLevelType w:val="hybridMultilevel"/>
    <w:tmpl w:val="CF64D6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510713"/>
    <w:multiLevelType w:val="hybridMultilevel"/>
    <w:tmpl w:val="986CCF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15A2EDA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84028A"/>
    <w:multiLevelType w:val="hybridMultilevel"/>
    <w:tmpl w:val="1B560096"/>
    <w:lvl w:ilvl="0" w:tplc="4CBE6DDC">
      <w:start w:val="6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A96F46"/>
    <w:multiLevelType w:val="hybridMultilevel"/>
    <w:tmpl w:val="11E49E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245D8B"/>
    <w:multiLevelType w:val="hybridMultilevel"/>
    <w:tmpl w:val="E4620E36"/>
    <w:lvl w:ilvl="0" w:tplc="C8028ADA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8B6F47"/>
    <w:multiLevelType w:val="hybridMultilevel"/>
    <w:tmpl w:val="D6ECD7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C6020D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F31F03"/>
    <w:multiLevelType w:val="multilevel"/>
    <w:tmpl w:val="5DBEBD72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sz w:val="24"/>
        <w:szCs w:val="24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8" w15:restartNumberingAfterBreak="0">
    <w:nsid w:val="3A25534F"/>
    <w:multiLevelType w:val="hybridMultilevel"/>
    <w:tmpl w:val="940ACB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F57DCB"/>
    <w:multiLevelType w:val="hybridMultilevel"/>
    <w:tmpl w:val="5B762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ED0017"/>
    <w:multiLevelType w:val="multilevel"/>
    <w:tmpl w:val="AF107A3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21" w15:restartNumberingAfterBreak="0">
    <w:nsid w:val="3FAD097B"/>
    <w:multiLevelType w:val="hybridMultilevel"/>
    <w:tmpl w:val="DE5E7F10"/>
    <w:lvl w:ilvl="0" w:tplc="0415000F">
      <w:start w:val="1"/>
      <w:numFmt w:val="decimal"/>
      <w:lvlText w:val="%1."/>
      <w:lvlJc w:val="left"/>
      <w:pPr>
        <w:ind w:left="1799" w:hanging="360"/>
      </w:pPr>
    </w:lvl>
    <w:lvl w:ilvl="1" w:tplc="04150019" w:tentative="1">
      <w:start w:val="1"/>
      <w:numFmt w:val="lowerLetter"/>
      <w:lvlText w:val="%2."/>
      <w:lvlJc w:val="left"/>
      <w:pPr>
        <w:ind w:left="2519" w:hanging="360"/>
      </w:pPr>
    </w:lvl>
    <w:lvl w:ilvl="2" w:tplc="0415001B" w:tentative="1">
      <w:start w:val="1"/>
      <w:numFmt w:val="lowerRoman"/>
      <w:lvlText w:val="%3."/>
      <w:lvlJc w:val="right"/>
      <w:pPr>
        <w:ind w:left="3239" w:hanging="180"/>
      </w:pPr>
    </w:lvl>
    <w:lvl w:ilvl="3" w:tplc="0415000F" w:tentative="1">
      <w:start w:val="1"/>
      <w:numFmt w:val="decimal"/>
      <w:lvlText w:val="%4."/>
      <w:lvlJc w:val="left"/>
      <w:pPr>
        <w:ind w:left="3959" w:hanging="360"/>
      </w:pPr>
    </w:lvl>
    <w:lvl w:ilvl="4" w:tplc="04150019" w:tentative="1">
      <w:start w:val="1"/>
      <w:numFmt w:val="lowerLetter"/>
      <w:lvlText w:val="%5."/>
      <w:lvlJc w:val="left"/>
      <w:pPr>
        <w:ind w:left="4679" w:hanging="360"/>
      </w:pPr>
    </w:lvl>
    <w:lvl w:ilvl="5" w:tplc="0415001B" w:tentative="1">
      <w:start w:val="1"/>
      <w:numFmt w:val="lowerRoman"/>
      <w:lvlText w:val="%6."/>
      <w:lvlJc w:val="right"/>
      <w:pPr>
        <w:ind w:left="5399" w:hanging="180"/>
      </w:pPr>
    </w:lvl>
    <w:lvl w:ilvl="6" w:tplc="0415000F" w:tentative="1">
      <w:start w:val="1"/>
      <w:numFmt w:val="decimal"/>
      <w:lvlText w:val="%7."/>
      <w:lvlJc w:val="left"/>
      <w:pPr>
        <w:ind w:left="6119" w:hanging="360"/>
      </w:pPr>
    </w:lvl>
    <w:lvl w:ilvl="7" w:tplc="04150019" w:tentative="1">
      <w:start w:val="1"/>
      <w:numFmt w:val="lowerLetter"/>
      <w:lvlText w:val="%8."/>
      <w:lvlJc w:val="left"/>
      <w:pPr>
        <w:ind w:left="6839" w:hanging="360"/>
      </w:pPr>
    </w:lvl>
    <w:lvl w:ilvl="8" w:tplc="0415001B" w:tentative="1">
      <w:start w:val="1"/>
      <w:numFmt w:val="lowerRoman"/>
      <w:lvlText w:val="%9."/>
      <w:lvlJc w:val="right"/>
      <w:pPr>
        <w:ind w:left="7559" w:hanging="180"/>
      </w:pPr>
    </w:lvl>
  </w:abstractNum>
  <w:abstractNum w:abstractNumId="22" w15:restartNumberingAfterBreak="0">
    <w:nsid w:val="401D666F"/>
    <w:multiLevelType w:val="hybridMultilevel"/>
    <w:tmpl w:val="1680A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F95F5C"/>
    <w:multiLevelType w:val="hybridMultilevel"/>
    <w:tmpl w:val="51FEDD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CF61E1"/>
    <w:multiLevelType w:val="hybridMultilevel"/>
    <w:tmpl w:val="8E9C97A2"/>
    <w:lvl w:ilvl="0" w:tplc="B2EC8312">
      <w:start w:val="1"/>
      <w:numFmt w:val="decimal"/>
      <w:lvlText w:val="%1)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273FE4"/>
    <w:multiLevelType w:val="hybridMultilevel"/>
    <w:tmpl w:val="783AB9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5E7229"/>
    <w:multiLevelType w:val="hybridMultilevel"/>
    <w:tmpl w:val="A5D084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2D0F12"/>
    <w:multiLevelType w:val="hybridMultilevel"/>
    <w:tmpl w:val="95A69836"/>
    <w:lvl w:ilvl="0" w:tplc="CF0CA144">
      <w:start w:val="3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BE7A49"/>
    <w:multiLevelType w:val="hybridMultilevel"/>
    <w:tmpl w:val="5F4C59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F11D74"/>
    <w:multiLevelType w:val="hybridMultilevel"/>
    <w:tmpl w:val="5CB4EDE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AC1577"/>
    <w:multiLevelType w:val="hybridMultilevel"/>
    <w:tmpl w:val="8C96E3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9D6EF6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D01F06"/>
    <w:multiLevelType w:val="multilevel"/>
    <w:tmpl w:val="9332740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32" w15:restartNumberingAfterBreak="0">
    <w:nsid w:val="58D121EF"/>
    <w:multiLevelType w:val="hybridMultilevel"/>
    <w:tmpl w:val="26003D34"/>
    <w:lvl w:ilvl="0" w:tplc="5E3CB12E">
      <w:start w:val="5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4F5B64"/>
    <w:multiLevelType w:val="hybridMultilevel"/>
    <w:tmpl w:val="A51A42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0E46E6"/>
    <w:multiLevelType w:val="hybridMultilevel"/>
    <w:tmpl w:val="DB7EFFCE"/>
    <w:lvl w:ilvl="0" w:tplc="D8BC3A0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A04F0A"/>
    <w:multiLevelType w:val="hybridMultilevel"/>
    <w:tmpl w:val="D0806B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37039"/>
    <w:multiLevelType w:val="hybridMultilevel"/>
    <w:tmpl w:val="783AB9B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49180A"/>
    <w:multiLevelType w:val="hybridMultilevel"/>
    <w:tmpl w:val="F9748B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7A2965"/>
    <w:multiLevelType w:val="hybridMultilevel"/>
    <w:tmpl w:val="9BE631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1071C6"/>
    <w:multiLevelType w:val="hybridMultilevel"/>
    <w:tmpl w:val="1EF4EC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096090"/>
    <w:multiLevelType w:val="hybridMultilevel"/>
    <w:tmpl w:val="7FBCDC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154A61"/>
    <w:multiLevelType w:val="hybridMultilevel"/>
    <w:tmpl w:val="5C848C2E"/>
    <w:lvl w:ilvl="0" w:tplc="47FC0B2C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3345F"/>
    <w:multiLevelType w:val="hybridMultilevel"/>
    <w:tmpl w:val="1C7281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75259A3"/>
    <w:multiLevelType w:val="hybridMultilevel"/>
    <w:tmpl w:val="2F80C6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08289E"/>
    <w:multiLevelType w:val="hybridMultilevel"/>
    <w:tmpl w:val="7452DF28"/>
    <w:lvl w:ilvl="0" w:tplc="FFFFFFFF">
      <w:start w:val="1"/>
      <w:numFmt w:val="decimal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04150011">
      <w:start w:val="1"/>
      <w:numFmt w:val="decimal"/>
      <w:lvlText w:val="%3)"/>
      <w:lvlJc w:val="lef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74145538">
    <w:abstractNumId w:val="33"/>
  </w:num>
  <w:num w:numId="2" w16cid:durableId="1635331334">
    <w:abstractNumId w:val="11"/>
  </w:num>
  <w:num w:numId="3" w16cid:durableId="720329041">
    <w:abstractNumId w:val="6"/>
  </w:num>
  <w:num w:numId="4" w16cid:durableId="713848245">
    <w:abstractNumId w:val="39"/>
  </w:num>
  <w:num w:numId="5" w16cid:durableId="363673083">
    <w:abstractNumId w:val="38"/>
  </w:num>
  <w:num w:numId="6" w16cid:durableId="1619095660">
    <w:abstractNumId w:val="26"/>
  </w:num>
  <w:num w:numId="7" w16cid:durableId="675233434">
    <w:abstractNumId w:val="17"/>
  </w:num>
  <w:num w:numId="8" w16cid:durableId="451365425">
    <w:abstractNumId w:val="3"/>
  </w:num>
  <w:num w:numId="9" w16cid:durableId="558709622">
    <w:abstractNumId w:val="41"/>
  </w:num>
  <w:num w:numId="10" w16cid:durableId="907766025">
    <w:abstractNumId w:val="9"/>
  </w:num>
  <w:num w:numId="11" w16cid:durableId="1935699001">
    <w:abstractNumId w:val="27"/>
  </w:num>
  <w:num w:numId="12" w16cid:durableId="1530144283">
    <w:abstractNumId w:val="31"/>
  </w:num>
  <w:num w:numId="13" w16cid:durableId="1116870088">
    <w:abstractNumId w:val="10"/>
  </w:num>
  <w:num w:numId="14" w16cid:durableId="1384980593">
    <w:abstractNumId w:val="20"/>
  </w:num>
  <w:num w:numId="15" w16cid:durableId="2125466681">
    <w:abstractNumId w:val="32"/>
  </w:num>
  <w:num w:numId="16" w16cid:durableId="1801460845">
    <w:abstractNumId w:val="43"/>
  </w:num>
  <w:num w:numId="17" w16cid:durableId="801653310">
    <w:abstractNumId w:val="13"/>
  </w:num>
  <w:num w:numId="18" w16cid:durableId="391731703">
    <w:abstractNumId w:val="28"/>
  </w:num>
  <w:num w:numId="19" w16cid:durableId="841120747">
    <w:abstractNumId w:val="29"/>
  </w:num>
  <w:num w:numId="20" w16cid:durableId="1531839388">
    <w:abstractNumId w:val="25"/>
  </w:num>
  <w:num w:numId="21" w16cid:durableId="1136411440">
    <w:abstractNumId w:val="35"/>
  </w:num>
  <w:num w:numId="22" w16cid:durableId="1927761304">
    <w:abstractNumId w:val="22"/>
  </w:num>
  <w:num w:numId="23" w16cid:durableId="1226180421">
    <w:abstractNumId w:val="34"/>
  </w:num>
  <w:num w:numId="24" w16cid:durableId="2116747646">
    <w:abstractNumId w:val="23"/>
  </w:num>
  <w:num w:numId="25" w16cid:durableId="1287855545">
    <w:abstractNumId w:val="42"/>
  </w:num>
  <w:num w:numId="26" w16cid:durableId="1646474937">
    <w:abstractNumId w:val="30"/>
  </w:num>
  <w:num w:numId="27" w16cid:durableId="1046637830">
    <w:abstractNumId w:val="40"/>
  </w:num>
  <w:num w:numId="28" w16cid:durableId="1448311938">
    <w:abstractNumId w:val="37"/>
  </w:num>
  <w:num w:numId="29" w16cid:durableId="1803383300">
    <w:abstractNumId w:val="18"/>
  </w:num>
  <w:num w:numId="30" w16cid:durableId="657150243">
    <w:abstractNumId w:val="21"/>
  </w:num>
  <w:num w:numId="31" w16cid:durableId="1309824225">
    <w:abstractNumId w:val="7"/>
  </w:num>
  <w:num w:numId="32" w16cid:durableId="2030911210">
    <w:abstractNumId w:val="16"/>
  </w:num>
  <w:num w:numId="33" w16cid:durableId="1801919337">
    <w:abstractNumId w:val="15"/>
  </w:num>
  <w:num w:numId="34" w16cid:durableId="141430241">
    <w:abstractNumId w:val="19"/>
  </w:num>
  <w:num w:numId="35" w16cid:durableId="542182074">
    <w:abstractNumId w:val="8"/>
  </w:num>
  <w:num w:numId="36" w16cid:durableId="772944197">
    <w:abstractNumId w:val="12"/>
  </w:num>
  <w:num w:numId="37" w16cid:durableId="2055228531">
    <w:abstractNumId w:val="44"/>
  </w:num>
  <w:num w:numId="38" w16cid:durableId="538977766">
    <w:abstractNumId w:val="5"/>
  </w:num>
  <w:num w:numId="39" w16cid:durableId="807552762">
    <w:abstractNumId w:val="14"/>
  </w:num>
  <w:num w:numId="40" w16cid:durableId="156265065">
    <w:abstractNumId w:val="4"/>
  </w:num>
  <w:num w:numId="41" w16cid:durableId="1327826999">
    <w:abstractNumId w:val="24"/>
  </w:num>
  <w:num w:numId="42" w16cid:durableId="172378705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DF8"/>
    <w:rsid w:val="00013E4C"/>
    <w:rsid w:val="00093DF8"/>
    <w:rsid w:val="000A2C45"/>
    <w:rsid w:val="000D5CD2"/>
    <w:rsid w:val="000F2D20"/>
    <w:rsid w:val="00130AA0"/>
    <w:rsid w:val="00151EB6"/>
    <w:rsid w:val="001A65F8"/>
    <w:rsid w:val="001B2CD1"/>
    <w:rsid w:val="001C4295"/>
    <w:rsid w:val="001C5238"/>
    <w:rsid w:val="001C6758"/>
    <w:rsid w:val="001E6F6A"/>
    <w:rsid w:val="00206563"/>
    <w:rsid w:val="00207401"/>
    <w:rsid w:val="002B4BB2"/>
    <w:rsid w:val="002C0070"/>
    <w:rsid w:val="002C3148"/>
    <w:rsid w:val="002C5D9F"/>
    <w:rsid w:val="002D1B0A"/>
    <w:rsid w:val="002E44A2"/>
    <w:rsid w:val="002E7EF6"/>
    <w:rsid w:val="00304106"/>
    <w:rsid w:val="00314AA3"/>
    <w:rsid w:val="003669DD"/>
    <w:rsid w:val="003717A8"/>
    <w:rsid w:val="0037590A"/>
    <w:rsid w:val="00396A20"/>
    <w:rsid w:val="003A3CB0"/>
    <w:rsid w:val="003C27D8"/>
    <w:rsid w:val="003C3E67"/>
    <w:rsid w:val="003D490A"/>
    <w:rsid w:val="00422983"/>
    <w:rsid w:val="00447807"/>
    <w:rsid w:val="0045473C"/>
    <w:rsid w:val="00495911"/>
    <w:rsid w:val="004B1097"/>
    <w:rsid w:val="004C287E"/>
    <w:rsid w:val="00500480"/>
    <w:rsid w:val="0053256C"/>
    <w:rsid w:val="005663B5"/>
    <w:rsid w:val="005A3739"/>
    <w:rsid w:val="005B7B9A"/>
    <w:rsid w:val="005F0B0E"/>
    <w:rsid w:val="005F2256"/>
    <w:rsid w:val="006463BD"/>
    <w:rsid w:val="006C6F70"/>
    <w:rsid w:val="0071389E"/>
    <w:rsid w:val="0071752C"/>
    <w:rsid w:val="007668C7"/>
    <w:rsid w:val="00766D57"/>
    <w:rsid w:val="00795566"/>
    <w:rsid w:val="007B2CCD"/>
    <w:rsid w:val="007B50EB"/>
    <w:rsid w:val="007D6C81"/>
    <w:rsid w:val="0082284A"/>
    <w:rsid w:val="00840180"/>
    <w:rsid w:val="008801CF"/>
    <w:rsid w:val="008B0903"/>
    <w:rsid w:val="008C39FA"/>
    <w:rsid w:val="008D4597"/>
    <w:rsid w:val="009135F0"/>
    <w:rsid w:val="00936BB2"/>
    <w:rsid w:val="00937CB2"/>
    <w:rsid w:val="0096603E"/>
    <w:rsid w:val="009E0789"/>
    <w:rsid w:val="009E71B1"/>
    <w:rsid w:val="009F73BA"/>
    <w:rsid w:val="00A1234B"/>
    <w:rsid w:val="00A32A18"/>
    <w:rsid w:val="00A3447F"/>
    <w:rsid w:val="00A34ED2"/>
    <w:rsid w:val="00A43C7D"/>
    <w:rsid w:val="00A4744E"/>
    <w:rsid w:val="00A873E6"/>
    <w:rsid w:val="00AA1714"/>
    <w:rsid w:val="00AC2FA4"/>
    <w:rsid w:val="00AC731B"/>
    <w:rsid w:val="00B04DE0"/>
    <w:rsid w:val="00B06B48"/>
    <w:rsid w:val="00B17662"/>
    <w:rsid w:val="00B216A7"/>
    <w:rsid w:val="00B81183"/>
    <w:rsid w:val="00BB3EDD"/>
    <w:rsid w:val="00BD2221"/>
    <w:rsid w:val="00C41493"/>
    <w:rsid w:val="00C61294"/>
    <w:rsid w:val="00D01616"/>
    <w:rsid w:val="00D27E8C"/>
    <w:rsid w:val="00D3155F"/>
    <w:rsid w:val="00D4525A"/>
    <w:rsid w:val="00D65550"/>
    <w:rsid w:val="00D67FDD"/>
    <w:rsid w:val="00D712C5"/>
    <w:rsid w:val="00DF7CA0"/>
    <w:rsid w:val="00E01F53"/>
    <w:rsid w:val="00E20563"/>
    <w:rsid w:val="00E24285"/>
    <w:rsid w:val="00E409FB"/>
    <w:rsid w:val="00E47C6E"/>
    <w:rsid w:val="00F52E49"/>
    <w:rsid w:val="00F541E8"/>
    <w:rsid w:val="00FC495B"/>
    <w:rsid w:val="00FC69CE"/>
    <w:rsid w:val="00FD7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2FA87"/>
  <w15:chartTrackingRefBased/>
  <w15:docId w15:val="{C21B2206-FD01-46B3-A0B4-E3DFD1D89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rsid w:val="00093DF8"/>
    <w:rPr>
      <w:vertAlign w:val="superscript"/>
    </w:rPr>
  </w:style>
  <w:style w:type="paragraph" w:customStyle="1" w:styleId="USTAWA">
    <w:name w:val="USTAWA."/>
    <w:rsid w:val="00093DF8"/>
    <w:pPr>
      <w:tabs>
        <w:tab w:val="right" w:leader="dot" w:pos="9072"/>
      </w:tabs>
      <w:suppressAutoHyphens/>
      <w:autoSpaceDE w:val="0"/>
      <w:spacing w:after="0" w:line="215" w:lineRule="atLeast"/>
      <w:ind w:firstLine="284"/>
      <w:jc w:val="both"/>
    </w:pPr>
    <w:rPr>
      <w:rFonts w:ascii="Arial" w:eastAsia="Arial" w:hAnsi="Arial" w:cs="Arial"/>
      <w:sz w:val="20"/>
      <w:szCs w:val="16"/>
      <w:lang w:eastAsia="ar-SA"/>
    </w:rPr>
  </w:style>
  <w:style w:type="paragraph" w:customStyle="1" w:styleId="USTAWAPkt1">
    <w:name w:val="USTAWA._Pkt_1"/>
    <w:rsid w:val="00093DF8"/>
    <w:pPr>
      <w:tabs>
        <w:tab w:val="left" w:pos="283"/>
        <w:tab w:val="right" w:leader="dot" w:pos="9072"/>
      </w:tabs>
      <w:suppressAutoHyphens/>
      <w:autoSpaceDE w:val="0"/>
      <w:spacing w:after="0" w:line="215" w:lineRule="atLeast"/>
      <w:ind w:left="284" w:hanging="284"/>
      <w:jc w:val="both"/>
    </w:pPr>
    <w:rPr>
      <w:rFonts w:ascii="Arial" w:eastAsia="Arial" w:hAnsi="Arial" w:cs="Arial"/>
      <w:sz w:val="20"/>
      <w:szCs w:val="16"/>
      <w:lang w:eastAsia="ar-SA"/>
    </w:rPr>
  </w:style>
  <w:style w:type="paragraph" w:customStyle="1" w:styleId="USTAWAParagraf">
    <w:name w:val="USTAWA.Paragraf"/>
    <w:basedOn w:val="USTAWA"/>
    <w:rsid w:val="00093DF8"/>
    <w:pPr>
      <w:keepNext/>
      <w:keepLines/>
      <w:spacing w:before="240" w:after="120"/>
      <w:ind w:firstLine="0"/>
      <w:jc w:val="center"/>
    </w:pPr>
    <w:rPr>
      <w:b/>
    </w:rPr>
  </w:style>
  <w:style w:type="paragraph" w:customStyle="1" w:styleId="USTAWAZalacznik">
    <w:name w:val="USTAWA.Zalacznik"/>
    <w:basedOn w:val="Normalny"/>
    <w:rsid w:val="00093DF8"/>
    <w:pPr>
      <w:tabs>
        <w:tab w:val="right" w:leader="dot" w:pos="9072"/>
      </w:tabs>
      <w:suppressAutoHyphens/>
      <w:autoSpaceDE w:val="0"/>
      <w:spacing w:after="0" w:line="215" w:lineRule="atLeast"/>
      <w:ind w:left="6804"/>
    </w:pPr>
    <w:rPr>
      <w:rFonts w:ascii="Arial" w:eastAsia="Arial" w:hAnsi="Arial" w:cs="Arial"/>
      <w:i/>
      <w:sz w:val="20"/>
      <w:szCs w:val="16"/>
      <w:lang w:eastAsia="ar-SA"/>
    </w:rPr>
  </w:style>
  <w:style w:type="paragraph" w:customStyle="1" w:styleId="USTAWAPkt2">
    <w:name w:val="USTAWA._Pkt_2"/>
    <w:rsid w:val="00093DF8"/>
    <w:pPr>
      <w:widowControl w:val="0"/>
      <w:tabs>
        <w:tab w:val="left" w:pos="567"/>
        <w:tab w:val="right" w:leader="dot" w:pos="9072"/>
      </w:tabs>
      <w:suppressAutoHyphens/>
      <w:autoSpaceDE w:val="0"/>
      <w:spacing w:after="0" w:line="215" w:lineRule="atLeast"/>
      <w:ind w:left="567" w:hanging="283"/>
      <w:jc w:val="both"/>
    </w:pPr>
    <w:rPr>
      <w:rFonts w:ascii="Arial" w:eastAsia="Arial" w:hAnsi="Arial" w:cs="Arial"/>
      <w:sz w:val="20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093DF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ExampleTableText">
    <w:name w:val="Example Table Text"/>
    <w:rsid w:val="00093DF8"/>
    <w:pPr>
      <w:widowControl w:val="0"/>
      <w:tabs>
        <w:tab w:val="left" w:pos="283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5556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63" w:after="32" w:line="184" w:lineRule="atLeast"/>
      <w:ind w:left="60" w:right="60"/>
    </w:pPr>
    <w:rPr>
      <w:rFonts w:ascii="Arial" w:eastAsia="Arial" w:hAnsi="Arial" w:cs="Arial"/>
      <w:sz w:val="18"/>
      <w:szCs w:val="15"/>
      <w:lang w:eastAsia="ar-SA"/>
    </w:rPr>
  </w:style>
  <w:style w:type="paragraph" w:customStyle="1" w:styleId="TableText">
    <w:name w:val="Table Text"/>
    <w:rsid w:val="00093DF8"/>
    <w:pPr>
      <w:widowControl w:val="0"/>
      <w:tabs>
        <w:tab w:val="left" w:pos="283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right" w:pos="5556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63" w:after="32" w:line="184" w:lineRule="atLeast"/>
      <w:ind w:left="60" w:right="60"/>
      <w:jc w:val="both"/>
    </w:pPr>
    <w:rPr>
      <w:rFonts w:ascii="Arial" w:eastAsia="Arial" w:hAnsi="Arial" w:cs="Arial"/>
      <w:sz w:val="15"/>
      <w:szCs w:val="15"/>
      <w:lang w:eastAsia="ar-SA"/>
    </w:rPr>
  </w:style>
  <w:style w:type="paragraph" w:customStyle="1" w:styleId="USTAWACenter">
    <w:name w:val="USTAWA.Center"/>
    <w:basedOn w:val="USTAWA"/>
    <w:rsid w:val="00093DF8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F6658-2B37-4A1A-935F-3AED8FDD5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11</Pages>
  <Words>3870</Words>
  <Characters>23226</Characters>
  <Application>Microsoft Office Word</Application>
  <DocSecurity>0</DocSecurity>
  <Lines>193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AdminOS</dc:creator>
  <cp:keywords/>
  <dc:description/>
  <cp:lastModifiedBy>Małgorzata Pryba</cp:lastModifiedBy>
  <cp:revision>7</cp:revision>
  <cp:lastPrinted>2025-08-11T10:05:00Z</cp:lastPrinted>
  <dcterms:created xsi:type="dcterms:W3CDTF">2025-08-05T07:06:00Z</dcterms:created>
  <dcterms:modified xsi:type="dcterms:W3CDTF">2025-08-12T09:41:00Z</dcterms:modified>
</cp:coreProperties>
</file>