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41C11" w14:textId="77777777" w:rsidR="00093DF8" w:rsidRPr="00D3155F" w:rsidRDefault="00093DF8" w:rsidP="00093DF8">
      <w:pPr>
        <w:pStyle w:val="USTAWAZalacznik"/>
        <w:ind w:left="0"/>
        <w:rPr>
          <w:rFonts w:ascii="Times New Roman" w:hAnsi="Times New Roman" w:cs="Times New Roman"/>
          <w:szCs w:val="20"/>
        </w:rPr>
      </w:pPr>
    </w:p>
    <w:p w14:paraId="2FE56908" w14:textId="489A7371" w:rsidR="00093DF8" w:rsidRPr="00D3155F" w:rsidRDefault="00093DF8" w:rsidP="00093DF8">
      <w:pPr>
        <w:pStyle w:val="USTAWAZalacznik"/>
        <w:ind w:left="0"/>
        <w:jc w:val="right"/>
        <w:rPr>
          <w:rFonts w:ascii="Times New Roman" w:hAnsi="Times New Roman" w:cs="Times New Roman"/>
          <w:szCs w:val="20"/>
        </w:rPr>
      </w:pPr>
      <w:r w:rsidRPr="00D3155F">
        <w:rPr>
          <w:rFonts w:ascii="Times New Roman" w:hAnsi="Times New Roman" w:cs="Times New Roman"/>
          <w:szCs w:val="20"/>
        </w:rPr>
        <w:t xml:space="preserve">Załącznik do Uchwały  Nr </w:t>
      </w:r>
      <w:r w:rsidR="008801CF" w:rsidRPr="00D3155F">
        <w:rPr>
          <w:rFonts w:ascii="Times New Roman" w:hAnsi="Times New Roman" w:cs="Times New Roman"/>
          <w:szCs w:val="20"/>
        </w:rPr>
        <w:t>……………</w:t>
      </w:r>
    </w:p>
    <w:p w14:paraId="0EFB1BDF" w14:textId="736825A0" w:rsidR="00093DF8" w:rsidRPr="00D3155F" w:rsidRDefault="00093DF8" w:rsidP="00093DF8">
      <w:pPr>
        <w:pStyle w:val="USTAWAZalacznik"/>
        <w:ind w:left="0"/>
        <w:jc w:val="right"/>
        <w:rPr>
          <w:rFonts w:ascii="Times New Roman" w:hAnsi="Times New Roman" w:cs="Times New Roman"/>
          <w:szCs w:val="20"/>
        </w:rPr>
      </w:pPr>
      <w:r w:rsidRPr="00D3155F">
        <w:rPr>
          <w:rFonts w:ascii="Times New Roman" w:hAnsi="Times New Roman" w:cs="Times New Roman"/>
          <w:szCs w:val="20"/>
        </w:rPr>
        <w:t xml:space="preserve">Rady Gminy Kołczygłowy  z dnia </w:t>
      </w:r>
      <w:r w:rsidR="008801CF" w:rsidRPr="00D3155F">
        <w:rPr>
          <w:rFonts w:ascii="Times New Roman" w:hAnsi="Times New Roman" w:cs="Times New Roman"/>
          <w:szCs w:val="20"/>
        </w:rPr>
        <w:t>…………</w:t>
      </w:r>
      <w:r w:rsidR="001B2CD1" w:rsidRPr="00D3155F">
        <w:rPr>
          <w:rFonts w:ascii="Times New Roman" w:hAnsi="Times New Roman" w:cs="Times New Roman"/>
          <w:szCs w:val="20"/>
        </w:rPr>
        <w:t xml:space="preserve"> </w:t>
      </w:r>
      <w:r w:rsidRPr="00D3155F">
        <w:rPr>
          <w:rFonts w:ascii="Times New Roman" w:hAnsi="Times New Roman" w:cs="Times New Roman"/>
          <w:szCs w:val="20"/>
        </w:rPr>
        <w:t>202</w:t>
      </w:r>
      <w:r w:rsidR="00756CB5">
        <w:rPr>
          <w:rFonts w:ascii="Times New Roman" w:hAnsi="Times New Roman" w:cs="Times New Roman"/>
          <w:szCs w:val="20"/>
        </w:rPr>
        <w:t>6</w:t>
      </w:r>
      <w:r w:rsidR="001B2CD1" w:rsidRPr="00D3155F">
        <w:rPr>
          <w:rFonts w:ascii="Times New Roman" w:hAnsi="Times New Roman" w:cs="Times New Roman"/>
          <w:szCs w:val="20"/>
        </w:rPr>
        <w:t xml:space="preserve"> r.</w:t>
      </w:r>
    </w:p>
    <w:p w14:paraId="5268EF53" w14:textId="07D31E10" w:rsidR="00093DF8" w:rsidRPr="00D3155F" w:rsidRDefault="003A3CB0" w:rsidP="00093DF8">
      <w:pPr>
        <w:pStyle w:val="USTAWAZalacznik"/>
        <w:ind w:left="0"/>
        <w:jc w:val="center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 w:rsidRPr="00D3155F">
        <w:rPr>
          <w:rFonts w:ascii="Times New Roman" w:hAnsi="Times New Roman" w:cs="Times New Roman"/>
          <w:b/>
          <w:iCs/>
          <w:sz w:val="28"/>
          <w:szCs w:val="28"/>
          <w:u w:val="single"/>
        </w:rPr>
        <w:t>projekt</w:t>
      </w:r>
    </w:p>
    <w:p w14:paraId="1EB212EA" w14:textId="64D33C22" w:rsidR="00093DF8" w:rsidRPr="00D3155F" w:rsidRDefault="00093DF8" w:rsidP="00093DF8">
      <w:pPr>
        <w:pStyle w:val="USTAWAZalacznik"/>
        <w:ind w:left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 w:rsidRPr="00D3155F">
        <w:rPr>
          <w:rFonts w:ascii="Times New Roman" w:hAnsi="Times New Roman" w:cs="Times New Roman"/>
          <w:b/>
          <w:i w:val="0"/>
          <w:sz w:val="28"/>
          <w:szCs w:val="28"/>
        </w:rPr>
        <w:br/>
        <w:t xml:space="preserve">Roczny program  współpracy Gminy Kołczygłowy </w:t>
      </w:r>
    </w:p>
    <w:p w14:paraId="308C6F61" w14:textId="77777777" w:rsidR="00093DF8" w:rsidRPr="00D3155F" w:rsidRDefault="00093DF8" w:rsidP="00093DF8">
      <w:pPr>
        <w:pStyle w:val="USTAWAZalacznik"/>
        <w:ind w:left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 w:rsidRPr="00D3155F">
        <w:rPr>
          <w:rFonts w:ascii="Times New Roman" w:hAnsi="Times New Roman" w:cs="Times New Roman"/>
          <w:b/>
          <w:i w:val="0"/>
          <w:sz w:val="28"/>
          <w:szCs w:val="28"/>
        </w:rPr>
        <w:t xml:space="preserve">z organizacjami pozarządowymi oraz podmiotami wymienionymi        </w:t>
      </w:r>
    </w:p>
    <w:p w14:paraId="1699A3F3" w14:textId="0F69CAE3" w:rsidR="00093DF8" w:rsidRPr="00D3155F" w:rsidRDefault="00093DF8" w:rsidP="00093DF8">
      <w:pPr>
        <w:pStyle w:val="USTAWAZalacznik"/>
        <w:ind w:left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 w:rsidRPr="00D3155F">
        <w:rPr>
          <w:rFonts w:ascii="Times New Roman" w:hAnsi="Times New Roman" w:cs="Times New Roman"/>
          <w:b/>
          <w:i w:val="0"/>
          <w:sz w:val="28"/>
          <w:szCs w:val="28"/>
        </w:rPr>
        <w:t>w art. 3 ust. 3 ustawy o działalności pożytku publicznego i o wolontariacie na rok 202</w:t>
      </w:r>
      <w:r w:rsidR="00756CB5">
        <w:rPr>
          <w:rFonts w:ascii="Times New Roman" w:hAnsi="Times New Roman" w:cs="Times New Roman"/>
          <w:b/>
          <w:i w:val="0"/>
          <w:sz w:val="28"/>
          <w:szCs w:val="28"/>
        </w:rPr>
        <w:t>7</w:t>
      </w:r>
    </w:p>
    <w:p w14:paraId="1F334E3D" w14:textId="77777777" w:rsidR="00093DF8" w:rsidRPr="00D3155F" w:rsidRDefault="00093DF8" w:rsidP="00093DF8">
      <w:pPr>
        <w:pStyle w:val="USTAWAZalacznik"/>
        <w:ind w:left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14:paraId="0E4D2D0A" w14:textId="77777777" w:rsidR="00093DF8" w:rsidRPr="00D3155F" w:rsidRDefault="00093DF8" w:rsidP="00093DF8">
      <w:pPr>
        <w:pStyle w:val="USTAWAParagraf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Rozdział 1</w:t>
      </w:r>
      <w:r w:rsidRPr="00D3155F">
        <w:rPr>
          <w:rFonts w:ascii="Times New Roman" w:hAnsi="Times New Roman" w:cs="Times New Roman"/>
        </w:rPr>
        <w:br/>
      </w:r>
      <w:r w:rsidRPr="00D3155F">
        <w:rPr>
          <w:rFonts w:ascii="Times New Roman" w:hAnsi="Times New Roman" w:cs="Times New Roman"/>
          <w:sz w:val="24"/>
          <w:szCs w:val="24"/>
        </w:rPr>
        <w:t>Postanowienia ogólne</w:t>
      </w:r>
    </w:p>
    <w:p w14:paraId="41C598EC" w14:textId="77777777" w:rsidR="00093DF8" w:rsidRPr="00D3155F" w:rsidRDefault="00093DF8" w:rsidP="00093DF8">
      <w:pPr>
        <w:pStyle w:val="USTAWAParagraf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§ 1</w:t>
      </w:r>
    </w:p>
    <w:p w14:paraId="548869BA" w14:textId="3FB559D8" w:rsidR="00093DF8" w:rsidRPr="00D3155F" w:rsidRDefault="00093DF8" w:rsidP="00093DF8">
      <w:pPr>
        <w:pStyle w:val="USTAWA"/>
        <w:ind w:firstLine="0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 xml:space="preserve">Ilekroć w programie jest mowa o: </w:t>
      </w:r>
    </w:p>
    <w:p w14:paraId="104CF62A" w14:textId="09846EFF" w:rsidR="00093DF8" w:rsidRPr="00D3155F" w:rsidRDefault="00093DF8" w:rsidP="005A3739">
      <w:pPr>
        <w:pStyle w:val="USTAWAPkt1"/>
        <w:numPr>
          <w:ilvl w:val="0"/>
          <w:numId w:val="1"/>
        </w:numPr>
        <w:tabs>
          <w:tab w:val="clear" w:pos="283"/>
          <w:tab w:val="left" w:pos="142"/>
        </w:tabs>
        <w:ind w:left="567" w:hanging="425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b/>
          <w:bCs/>
          <w:sz w:val="24"/>
          <w:szCs w:val="24"/>
        </w:rPr>
        <w:t>ustawie</w:t>
      </w:r>
      <w:r w:rsidRPr="00D3155F">
        <w:rPr>
          <w:rFonts w:ascii="Times New Roman" w:hAnsi="Times New Roman" w:cs="Times New Roman"/>
          <w:sz w:val="24"/>
          <w:szCs w:val="24"/>
        </w:rPr>
        <w:t xml:space="preserve"> – należy przez to rozumieć ustawę z dnia 24 kwietnia 2003 r. o działalności pożytku publicznego i o wolontariacie (</w:t>
      </w:r>
      <w:proofErr w:type="spellStart"/>
      <w:r w:rsidRPr="00D3155F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D3155F">
        <w:rPr>
          <w:rFonts w:ascii="Times New Roman" w:hAnsi="Times New Roman" w:cs="Times New Roman"/>
          <w:sz w:val="24"/>
          <w:szCs w:val="24"/>
        </w:rPr>
        <w:t>. Dz. U. z 202</w:t>
      </w:r>
      <w:r w:rsidR="009E41FC">
        <w:rPr>
          <w:rFonts w:ascii="Times New Roman" w:hAnsi="Times New Roman" w:cs="Times New Roman"/>
          <w:sz w:val="24"/>
          <w:szCs w:val="24"/>
        </w:rPr>
        <w:t>5</w:t>
      </w:r>
      <w:r w:rsidRPr="00D3155F">
        <w:rPr>
          <w:rFonts w:ascii="Times New Roman" w:hAnsi="Times New Roman" w:cs="Times New Roman"/>
          <w:sz w:val="24"/>
          <w:szCs w:val="24"/>
        </w:rPr>
        <w:t xml:space="preserve"> r.</w:t>
      </w:r>
      <w:r w:rsidR="00162D83">
        <w:rPr>
          <w:rFonts w:ascii="Times New Roman" w:hAnsi="Times New Roman" w:cs="Times New Roman"/>
          <w:sz w:val="24"/>
          <w:szCs w:val="24"/>
        </w:rPr>
        <w:t>,</w:t>
      </w:r>
      <w:r w:rsidRPr="00D3155F">
        <w:rPr>
          <w:rFonts w:ascii="Times New Roman" w:hAnsi="Times New Roman" w:cs="Times New Roman"/>
          <w:sz w:val="24"/>
          <w:szCs w:val="24"/>
        </w:rPr>
        <w:t xml:space="preserve"> poz. </w:t>
      </w:r>
      <w:r w:rsidR="005F0B0E">
        <w:rPr>
          <w:rFonts w:ascii="Times New Roman" w:hAnsi="Times New Roman" w:cs="Times New Roman"/>
          <w:sz w:val="24"/>
          <w:szCs w:val="24"/>
        </w:rPr>
        <w:t>1</w:t>
      </w:r>
      <w:r w:rsidR="009E41FC">
        <w:rPr>
          <w:rFonts w:ascii="Times New Roman" w:hAnsi="Times New Roman" w:cs="Times New Roman"/>
          <w:sz w:val="24"/>
          <w:szCs w:val="24"/>
        </w:rPr>
        <w:t>338</w:t>
      </w:r>
      <w:r w:rsidR="00756CB5">
        <w:rPr>
          <w:rFonts w:ascii="Times New Roman" w:hAnsi="Times New Roman" w:cs="Times New Roman"/>
          <w:sz w:val="24"/>
          <w:szCs w:val="24"/>
        </w:rPr>
        <w:t xml:space="preserve"> ze zm.</w:t>
      </w:r>
      <w:r w:rsidRPr="00D3155F">
        <w:rPr>
          <w:rFonts w:ascii="Times New Roman" w:hAnsi="Times New Roman" w:cs="Times New Roman"/>
          <w:sz w:val="24"/>
          <w:szCs w:val="24"/>
        </w:rPr>
        <w:t>),</w:t>
      </w:r>
    </w:p>
    <w:p w14:paraId="738C6AD1" w14:textId="38C993E7" w:rsidR="00093DF8" w:rsidRPr="00D3155F" w:rsidRDefault="00093DF8" w:rsidP="005A3739">
      <w:pPr>
        <w:pStyle w:val="USTAWAPkt1"/>
        <w:numPr>
          <w:ilvl w:val="0"/>
          <w:numId w:val="1"/>
        </w:numPr>
        <w:tabs>
          <w:tab w:val="clear" w:pos="283"/>
          <w:tab w:val="left" w:pos="142"/>
        </w:tabs>
        <w:ind w:left="567" w:hanging="425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b/>
          <w:bCs/>
          <w:sz w:val="24"/>
          <w:szCs w:val="24"/>
        </w:rPr>
        <w:t xml:space="preserve">organizacjach pozarządowych </w:t>
      </w:r>
      <w:r w:rsidRPr="00D3155F">
        <w:rPr>
          <w:rFonts w:ascii="Times New Roman" w:hAnsi="Times New Roman" w:cs="Times New Roman"/>
          <w:sz w:val="24"/>
          <w:szCs w:val="24"/>
        </w:rPr>
        <w:t>– należy przez to rozumieć organizacje pozarządowe i podmioty, o których mowa w art. 3 ust. 3 ustawy,</w:t>
      </w:r>
    </w:p>
    <w:p w14:paraId="6CEAD1A7" w14:textId="59EE443E" w:rsidR="00093DF8" w:rsidRPr="00D3155F" w:rsidRDefault="00093DF8" w:rsidP="005A3739">
      <w:pPr>
        <w:pStyle w:val="USTAWAPkt1"/>
        <w:numPr>
          <w:ilvl w:val="0"/>
          <w:numId w:val="1"/>
        </w:numPr>
        <w:tabs>
          <w:tab w:val="clear" w:pos="283"/>
          <w:tab w:val="left" w:pos="142"/>
        </w:tabs>
        <w:ind w:left="567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D3155F">
        <w:rPr>
          <w:rFonts w:ascii="Times New Roman" w:hAnsi="Times New Roman" w:cs="Times New Roman"/>
          <w:b/>
          <w:bCs/>
          <w:sz w:val="24"/>
          <w:szCs w:val="24"/>
        </w:rPr>
        <w:t>programie</w:t>
      </w:r>
      <w:r w:rsidRPr="00D3155F">
        <w:rPr>
          <w:rFonts w:ascii="Times New Roman" w:hAnsi="Times New Roman" w:cs="Times New Roman"/>
          <w:sz w:val="24"/>
          <w:szCs w:val="24"/>
        </w:rPr>
        <w:t xml:space="preserve"> – należy przez to rozumieć Roczny program współpracy Gminy Kołczygłowy z organizacjami pozarządowymi oraz podmiotami wymienionymi w art. 3 ust. 3  ustawy                                o działalności pożytku publicznego i o wolontariacie na rok 202</w:t>
      </w:r>
      <w:r w:rsidR="008650BD">
        <w:rPr>
          <w:rFonts w:ascii="Times New Roman" w:hAnsi="Times New Roman" w:cs="Times New Roman"/>
          <w:sz w:val="24"/>
          <w:szCs w:val="24"/>
        </w:rPr>
        <w:t>7</w:t>
      </w:r>
      <w:r w:rsidRPr="00D3155F">
        <w:rPr>
          <w:rFonts w:ascii="Times New Roman" w:hAnsi="Times New Roman" w:cs="Times New Roman"/>
          <w:sz w:val="24"/>
          <w:szCs w:val="24"/>
        </w:rPr>
        <w:t>,</w:t>
      </w:r>
      <w:r w:rsidRPr="00D315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779EC15" w14:textId="347FF7F8" w:rsidR="00093DF8" w:rsidRPr="00D3155F" w:rsidRDefault="00093DF8" w:rsidP="005A3739">
      <w:pPr>
        <w:pStyle w:val="USTAWAPkt1"/>
        <w:numPr>
          <w:ilvl w:val="0"/>
          <w:numId w:val="1"/>
        </w:numPr>
        <w:tabs>
          <w:tab w:val="clear" w:pos="283"/>
          <w:tab w:val="left" w:pos="142"/>
        </w:tabs>
        <w:ind w:left="567" w:hanging="425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b/>
          <w:sz w:val="24"/>
          <w:szCs w:val="24"/>
        </w:rPr>
        <w:t>R</w:t>
      </w:r>
      <w:r w:rsidRPr="00D3155F">
        <w:rPr>
          <w:rFonts w:ascii="Times New Roman" w:hAnsi="Times New Roman" w:cs="Times New Roman"/>
          <w:b/>
          <w:bCs/>
          <w:sz w:val="24"/>
          <w:szCs w:val="24"/>
        </w:rPr>
        <w:t>adzie</w:t>
      </w:r>
      <w:r w:rsidRPr="00D3155F">
        <w:rPr>
          <w:rStyle w:val="Odwoanieprzypisudolnego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3155F">
        <w:rPr>
          <w:rFonts w:ascii="Times New Roman" w:hAnsi="Times New Roman" w:cs="Times New Roman"/>
          <w:sz w:val="24"/>
          <w:szCs w:val="24"/>
        </w:rPr>
        <w:t>– należy przez to rozumieć Radę Gminy Kołczygłowy,</w:t>
      </w:r>
    </w:p>
    <w:p w14:paraId="6B629135" w14:textId="64C11B90" w:rsidR="00093DF8" w:rsidRPr="00D3155F" w:rsidRDefault="00093DF8" w:rsidP="005A3739">
      <w:pPr>
        <w:pStyle w:val="USTAWAPkt1"/>
        <w:numPr>
          <w:ilvl w:val="0"/>
          <w:numId w:val="1"/>
        </w:numPr>
        <w:tabs>
          <w:tab w:val="clear" w:pos="283"/>
          <w:tab w:val="left" w:pos="142"/>
        </w:tabs>
        <w:ind w:left="567" w:hanging="425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b/>
          <w:bCs/>
          <w:sz w:val="24"/>
          <w:szCs w:val="24"/>
        </w:rPr>
        <w:t>konkursie ofert</w:t>
      </w:r>
      <w:r w:rsidRPr="00D3155F">
        <w:rPr>
          <w:rFonts w:ascii="Times New Roman" w:hAnsi="Times New Roman" w:cs="Times New Roman"/>
          <w:sz w:val="24"/>
          <w:szCs w:val="24"/>
        </w:rPr>
        <w:t xml:space="preserve"> – należy przez to rozumieć otwarty konkurs ofert na realizację zadań publicznych, o którym mowa w art. 11 ustawy,</w:t>
      </w:r>
    </w:p>
    <w:p w14:paraId="3F698535" w14:textId="6C91DF29" w:rsidR="00093DF8" w:rsidRPr="00D3155F" w:rsidRDefault="00093DF8" w:rsidP="005A3739">
      <w:pPr>
        <w:pStyle w:val="USTAWAPkt1"/>
        <w:numPr>
          <w:ilvl w:val="0"/>
          <w:numId w:val="1"/>
        </w:numPr>
        <w:tabs>
          <w:tab w:val="clear" w:pos="283"/>
          <w:tab w:val="left" w:pos="142"/>
        </w:tabs>
        <w:ind w:left="567" w:hanging="425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b/>
          <w:bCs/>
          <w:sz w:val="24"/>
          <w:szCs w:val="24"/>
        </w:rPr>
        <w:t>dotacji</w:t>
      </w:r>
      <w:r w:rsidRPr="00D3155F">
        <w:rPr>
          <w:rFonts w:ascii="Times New Roman" w:hAnsi="Times New Roman" w:cs="Times New Roman"/>
          <w:sz w:val="24"/>
          <w:szCs w:val="24"/>
        </w:rPr>
        <w:t xml:space="preserve"> – należy przez to rozumieć dotację w rozumieniu art. 127 ust. 1 pkt. 1 lit. e oraz art. 221 ustawy z dnia 27 sierpnia 2009 r. o finansach publicznych (</w:t>
      </w:r>
      <w:proofErr w:type="spellStart"/>
      <w:r w:rsidRPr="00D3155F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D3155F">
        <w:rPr>
          <w:rFonts w:ascii="Times New Roman" w:hAnsi="Times New Roman" w:cs="Times New Roman"/>
          <w:sz w:val="24"/>
          <w:szCs w:val="24"/>
        </w:rPr>
        <w:t>. Dz. U. z 20</w:t>
      </w:r>
      <w:r w:rsidR="00AA1714" w:rsidRPr="00D3155F">
        <w:rPr>
          <w:rFonts w:ascii="Times New Roman" w:hAnsi="Times New Roman" w:cs="Times New Roman"/>
          <w:sz w:val="24"/>
          <w:szCs w:val="24"/>
        </w:rPr>
        <w:t>2</w:t>
      </w:r>
      <w:r w:rsidR="00756CB5">
        <w:rPr>
          <w:rFonts w:ascii="Times New Roman" w:hAnsi="Times New Roman" w:cs="Times New Roman"/>
          <w:sz w:val="24"/>
          <w:szCs w:val="24"/>
        </w:rPr>
        <w:t>5</w:t>
      </w:r>
      <w:r w:rsidRPr="00D3155F">
        <w:rPr>
          <w:rFonts w:ascii="Times New Roman" w:hAnsi="Times New Roman" w:cs="Times New Roman"/>
          <w:sz w:val="24"/>
          <w:szCs w:val="24"/>
        </w:rPr>
        <w:t xml:space="preserve"> r., poz. </w:t>
      </w:r>
      <w:r w:rsidR="005F0B0E">
        <w:rPr>
          <w:rFonts w:ascii="Times New Roman" w:hAnsi="Times New Roman" w:cs="Times New Roman"/>
          <w:sz w:val="24"/>
          <w:szCs w:val="24"/>
        </w:rPr>
        <w:t>1</w:t>
      </w:r>
      <w:r w:rsidR="00756CB5">
        <w:rPr>
          <w:rFonts w:ascii="Times New Roman" w:hAnsi="Times New Roman" w:cs="Times New Roman"/>
          <w:sz w:val="24"/>
          <w:szCs w:val="24"/>
        </w:rPr>
        <w:t>483</w:t>
      </w:r>
      <w:r w:rsidR="00B06B48">
        <w:rPr>
          <w:rFonts w:ascii="Times New Roman" w:hAnsi="Times New Roman" w:cs="Times New Roman"/>
          <w:sz w:val="24"/>
          <w:szCs w:val="24"/>
        </w:rPr>
        <w:t xml:space="preserve"> ze zm.</w:t>
      </w:r>
      <w:r w:rsidRPr="00D3155F">
        <w:rPr>
          <w:rFonts w:ascii="Times New Roman" w:hAnsi="Times New Roman" w:cs="Times New Roman"/>
          <w:sz w:val="24"/>
          <w:szCs w:val="24"/>
        </w:rPr>
        <w:t>),</w:t>
      </w:r>
    </w:p>
    <w:p w14:paraId="4E280BE8" w14:textId="55205EE9" w:rsidR="00093DF8" w:rsidRPr="00D3155F" w:rsidRDefault="00093DF8" w:rsidP="005A3739">
      <w:pPr>
        <w:pStyle w:val="USTAWAPkt1"/>
        <w:numPr>
          <w:ilvl w:val="0"/>
          <w:numId w:val="1"/>
        </w:numPr>
        <w:tabs>
          <w:tab w:val="clear" w:pos="283"/>
          <w:tab w:val="left" w:pos="142"/>
        </w:tabs>
        <w:ind w:left="567" w:hanging="425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b/>
          <w:bCs/>
          <w:sz w:val="24"/>
          <w:szCs w:val="24"/>
        </w:rPr>
        <w:t>zadaniach publicznych</w:t>
      </w:r>
      <w:r w:rsidRPr="00D3155F">
        <w:rPr>
          <w:rFonts w:ascii="Times New Roman" w:hAnsi="Times New Roman" w:cs="Times New Roman"/>
          <w:sz w:val="24"/>
          <w:szCs w:val="24"/>
        </w:rPr>
        <w:t xml:space="preserve"> – należy przez to rozumieć zadania publiczne określone w przepisach art. 4 ustawy,</w:t>
      </w:r>
    </w:p>
    <w:p w14:paraId="715DB253" w14:textId="70C32452" w:rsidR="00093DF8" w:rsidRPr="00D3155F" w:rsidRDefault="00093DF8" w:rsidP="005A3739">
      <w:pPr>
        <w:pStyle w:val="USTAWAPkt1"/>
        <w:numPr>
          <w:ilvl w:val="0"/>
          <w:numId w:val="1"/>
        </w:numPr>
        <w:tabs>
          <w:tab w:val="clear" w:pos="283"/>
          <w:tab w:val="left" w:pos="142"/>
        </w:tabs>
        <w:ind w:left="567" w:hanging="425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b/>
          <w:bCs/>
          <w:sz w:val="24"/>
          <w:szCs w:val="24"/>
        </w:rPr>
        <w:t xml:space="preserve">rozporządzeniu </w:t>
      </w:r>
      <w:r w:rsidRPr="00D3155F">
        <w:rPr>
          <w:rFonts w:ascii="Times New Roman" w:hAnsi="Times New Roman" w:cs="Times New Roman"/>
          <w:sz w:val="24"/>
          <w:szCs w:val="24"/>
        </w:rPr>
        <w:t>– należy przez to rozumieć rozporządzenie wydane na podstawie przepisów art. 19 ustawy,</w:t>
      </w:r>
    </w:p>
    <w:p w14:paraId="328EFB56" w14:textId="273256FE" w:rsidR="00093DF8" w:rsidRPr="00D3155F" w:rsidRDefault="00093DF8" w:rsidP="005A3739">
      <w:pPr>
        <w:pStyle w:val="USTAWAPkt1"/>
        <w:numPr>
          <w:ilvl w:val="0"/>
          <w:numId w:val="1"/>
        </w:numPr>
        <w:tabs>
          <w:tab w:val="clear" w:pos="283"/>
          <w:tab w:val="left" w:pos="142"/>
        </w:tabs>
        <w:ind w:left="567" w:hanging="425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b/>
          <w:bCs/>
          <w:sz w:val="24"/>
          <w:szCs w:val="24"/>
        </w:rPr>
        <w:t>Wójcie</w:t>
      </w:r>
      <w:r w:rsidRPr="00D3155F">
        <w:rPr>
          <w:rFonts w:ascii="Times New Roman" w:hAnsi="Times New Roman" w:cs="Times New Roman"/>
          <w:sz w:val="24"/>
          <w:szCs w:val="24"/>
        </w:rPr>
        <w:t xml:space="preserve"> – należy przez to rozumieć Wójta Gminy Kołczygłowy,</w:t>
      </w:r>
    </w:p>
    <w:p w14:paraId="49AE0E75" w14:textId="2983B3EB" w:rsidR="00093DF8" w:rsidRPr="00013E4C" w:rsidRDefault="00093DF8" w:rsidP="00013E4C">
      <w:pPr>
        <w:pStyle w:val="USTAWAPkt1"/>
        <w:numPr>
          <w:ilvl w:val="0"/>
          <w:numId w:val="1"/>
        </w:numPr>
        <w:tabs>
          <w:tab w:val="clear" w:pos="283"/>
          <w:tab w:val="left" w:pos="142"/>
        </w:tabs>
        <w:ind w:left="567" w:hanging="425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b/>
          <w:bCs/>
          <w:sz w:val="24"/>
          <w:szCs w:val="24"/>
        </w:rPr>
        <w:t>Gminie</w:t>
      </w:r>
      <w:r w:rsidRPr="00D3155F">
        <w:rPr>
          <w:rFonts w:ascii="Times New Roman" w:hAnsi="Times New Roman" w:cs="Times New Roman"/>
          <w:sz w:val="24"/>
          <w:szCs w:val="24"/>
        </w:rPr>
        <w:t xml:space="preserve"> - należy przez to rozumieć Gminę Kołczygłowy.</w:t>
      </w:r>
    </w:p>
    <w:p w14:paraId="356D8D53" w14:textId="77777777" w:rsidR="00093DF8" w:rsidRPr="00D3155F" w:rsidRDefault="00093DF8" w:rsidP="00093DF8">
      <w:pPr>
        <w:pStyle w:val="USTAWAParagraf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Rozdział 2</w:t>
      </w:r>
      <w:r w:rsidRPr="00D3155F">
        <w:rPr>
          <w:rFonts w:ascii="Times New Roman" w:hAnsi="Times New Roman" w:cs="Times New Roman"/>
          <w:sz w:val="24"/>
          <w:szCs w:val="24"/>
        </w:rPr>
        <w:br/>
        <w:t>Cel główny i cele szczegółowe programu</w:t>
      </w:r>
    </w:p>
    <w:p w14:paraId="46D3756E" w14:textId="77777777" w:rsidR="00093DF8" w:rsidRPr="00D3155F" w:rsidRDefault="00093DF8" w:rsidP="00093DF8">
      <w:pPr>
        <w:pStyle w:val="USTAWAParagraf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§ 2</w:t>
      </w:r>
    </w:p>
    <w:p w14:paraId="394CD35B" w14:textId="4D098AD0" w:rsidR="00093DF8" w:rsidRPr="00D3155F" w:rsidRDefault="00093DF8" w:rsidP="00093DF8">
      <w:pPr>
        <w:pStyle w:val="USTAWA"/>
        <w:ind w:firstLine="0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Celem głównym programu jest kształtowanie demokratycznego ładu społecznego w środowisku lokalnym oraz podniesienie poziomu życia mieszkańców Gminy Kołczygłowy poprzez:</w:t>
      </w:r>
    </w:p>
    <w:p w14:paraId="53550E18" w14:textId="44ECACC0" w:rsidR="00093DF8" w:rsidRPr="00D3155F" w:rsidRDefault="00093DF8" w:rsidP="005A3739">
      <w:pPr>
        <w:pStyle w:val="USTAWAPkt1"/>
        <w:numPr>
          <w:ilvl w:val="0"/>
          <w:numId w:val="2"/>
        </w:numPr>
        <w:ind w:left="567" w:hanging="425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 xml:space="preserve">poprawę współpracy międzysektorowej pomiędzy organizacjami pozarządowymi,               </w:t>
      </w:r>
      <w:r w:rsidRPr="00D3155F">
        <w:rPr>
          <w:rFonts w:ascii="Times New Roman" w:hAnsi="Times New Roman" w:cs="Times New Roman"/>
          <w:sz w:val="24"/>
          <w:szCs w:val="24"/>
        </w:rPr>
        <w:br/>
        <w:t>a administracją publiczną,</w:t>
      </w:r>
    </w:p>
    <w:p w14:paraId="010A85DD" w14:textId="7C584A2B" w:rsidR="00093DF8" w:rsidRPr="00D3155F" w:rsidRDefault="00093DF8" w:rsidP="005A3739">
      <w:pPr>
        <w:pStyle w:val="USTAWAPkt1"/>
        <w:numPr>
          <w:ilvl w:val="0"/>
          <w:numId w:val="2"/>
        </w:numPr>
        <w:ind w:left="567" w:hanging="425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tworzenie warunków do zwiększenia aktywności społecznej mieszkańców gminy,</w:t>
      </w:r>
    </w:p>
    <w:p w14:paraId="0BBE2C48" w14:textId="622254F2" w:rsidR="00093DF8" w:rsidRPr="00D3155F" w:rsidRDefault="00093DF8" w:rsidP="005A3739">
      <w:pPr>
        <w:pStyle w:val="USTAWAPkt1"/>
        <w:numPr>
          <w:ilvl w:val="0"/>
          <w:numId w:val="2"/>
        </w:numPr>
        <w:ind w:left="567" w:hanging="425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rozwój partnerstwa publiczno-społecznego z ukierunkowaniem na zlecanie zadań publicznych organizacjom pozarządowym,</w:t>
      </w:r>
    </w:p>
    <w:p w14:paraId="19B57417" w14:textId="5A21B588" w:rsidR="00093DF8" w:rsidRPr="00D3155F" w:rsidRDefault="00093DF8" w:rsidP="005A3739">
      <w:pPr>
        <w:pStyle w:val="USTAWAPkt1"/>
        <w:numPr>
          <w:ilvl w:val="0"/>
          <w:numId w:val="2"/>
        </w:numPr>
        <w:ind w:left="567" w:hanging="425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podnoszenie standardów współpracy Gminy i organizacji pozarządowych w aspekcie realizacji zasad: pomocniczości i suwerenności stron, partnerstwa oraz efektywności,</w:t>
      </w:r>
    </w:p>
    <w:p w14:paraId="61336298" w14:textId="5A3E18A4" w:rsidR="00093DF8" w:rsidRPr="00D3155F" w:rsidRDefault="00093DF8" w:rsidP="005A3739">
      <w:pPr>
        <w:pStyle w:val="USTAWAPkt1"/>
        <w:numPr>
          <w:ilvl w:val="0"/>
          <w:numId w:val="2"/>
        </w:numPr>
        <w:ind w:left="567" w:hanging="425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umocnienie lokalnych działań, stworzenie warunków dla powstania inicjatyw i struktur funkcjonujących na rzecz społeczności lokalnych,</w:t>
      </w:r>
    </w:p>
    <w:p w14:paraId="0B5A4750" w14:textId="1B443D8C" w:rsidR="00093DF8" w:rsidRPr="00D3155F" w:rsidRDefault="00093DF8" w:rsidP="005A3739">
      <w:pPr>
        <w:pStyle w:val="USTAWAPkt1"/>
        <w:numPr>
          <w:ilvl w:val="0"/>
          <w:numId w:val="2"/>
        </w:numPr>
        <w:ind w:left="567" w:hanging="425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lastRenderedPageBreak/>
        <w:t xml:space="preserve">zwiększenie wpływu sektora obywatelskiego na kreowanie polityki społecznej w Gminie, </w:t>
      </w:r>
    </w:p>
    <w:p w14:paraId="216E7B04" w14:textId="23F9E1E7" w:rsidR="00093DF8" w:rsidRPr="00D3155F" w:rsidRDefault="00093DF8" w:rsidP="005A3739">
      <w:pPr>
        <w:pStyle w:val="USTAWAPkt1"/>
        <w:numPr>
          <w:ilvl w:val="0"/>
          <w:numId w:val="2"/>
        </w:numPr>
        <w:ind w:left="567" w:hanging="425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poprawa jakości życia mieszkańców Gminy poprzez pełniejsze zaspokajanie potrzeb społecznych,</w:t>
      </w:r>
    </w:p>
    <w:p w14:paraId="26720FB6" w14:textId="445C1DAE" w:rsidR="00093DF8" w:rsidRPr="00D3155F" w:rsidRDefault="00093DF8" w:rsidP="005A3739">
      <w:pPr>
        <w:pStyle w:val="USTAWAPkt1"/>
        <w:numPr>
          <w:ilvl w:val="0"/>
          <w:numId w:val="2"/>
        </w:numPr>
        <w:ind w:left="567" w:hanging="425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współpracę z organizacjami pozarządowymi polegającą na wspieraniu inicjatyw oraz nowatorskich rozwiązań wychodzących naprzeciw oczekiwaniom i dążeniom społecznym oraz umożliwiającym rozwiązywanie problemów społecznych,</w:t>
      </w:r>
    </w:p>
    <w:p w14:paraId="00D188FF" w14:textId="1CEB6FFC" w:rsidR="00093DF8" w:rsidRPr="00D3155F" w:rsidRDefault="00093DF8" w:rsidP="005A3739">
      <w:pPr>
        <w:pStyle w:val="USTAWAPkt1"/>
        <w:numPr>
          <w:ilvl w:val="0"/>
          <w:numId w:val="2"/>
        </w:numPr>
        <w:ind w:left="567" w:hanging="425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wypracowanie rocznego modelu lokalnej współpracy pomiędzy organizacjami pozarządowymi, a jednostką samorządu terytorialnego,</w:t>
      </w:r>
    </w:p>
    <w:p w14:paraId="018143E1" w14:textId="4BA44D92" w:rsidR="00093DF8" w:rsidRPr="00D3155F" w:rsidRDefault="00093DF8" w:rsidP="005A3739">
      <w:pPr>
        <w:pStyle w:val="USTAWAPkt1"/>
        <w:numPr>
          <w:ilvl w:val="0"/>
          <w:numId w:val="2"/>
        </w:numPr>
        <w:ind w:left="567" w:hanging="425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efektywne i skuteczne realizowanie zadań publicznych wspólnie z organizacjami</w:t>
      </w:r>
      <w:r w:rsidR="00D3155F">
        <w:rPr>
          <w:rFonts w:ascii="Times New Roman" w:hAnsi="Times New Roman" w:cs="Times New Roman"/>
          <w:sz w:val="24"/>
          <w:szCs w:val="24"/>
        </w:rPr>
        <w:t xml:space="preserve"> </w:t>
      </w:r>
      <w:r w:rsidRPr="00D3155F">
        <w:rPr>
          <w:rFonts w:ascii="Times New Roman" w:hAnsi="Times New Roman" w:cs="Times New Roman"/>
          <w:sz w:val="24"/>
          <w:szCs w:val="24"/>
        </w:rPr>
        <w:t>pozarządowymi zgodnie z zasadą subsydiarności,</w:t>
      </w:r>
    </w:p>
    <w:p w14:paraId="5715CCC7" w14:textId="514754F0" w:rsidR="00093DF8" w:rsidRPr="00D3155F" w:rsidRDefault="00093DF8" w:rsidP="005A3739">
      <w:pPr>
        <w:pStyle w:val="USTAWAPkt1"/>
        <w:numPr>
          <w:ilvl w:val="0"/>
          <w:numId w:val="2"/>
        </w:numPr>
        <w:ind w:left="567" w:hanging="425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promocja działalności organizacji pozarządowych.</w:t>
      </w:r>
    </w:p>
    <w:p w14:paraId="7A5DE2EA" w14:textId="77777777" w:rsidR="00093DF8" w:rsidRPr="00D3155F" w:rsidRDefault="00093DF8" w:rsidP="00093DF8">
      <w:pPr>
        <w:pStyle w:val="USTAWAPkt1"/>
        <w:rPr>
          <w:rFonts w:ascii="Times New Roman" w:hAnsi="Times New Roman" w:cs="Times New Roman"/>
          <w:sz w:val="24"/>
          <w:szCs w:val="24"/>
        </w:rPr>
      </w:pPr>
    </w:p>
    <w:p w14:paraId="7ED71CD2" w14:textId="77777777" w:rsidR="00093DF8" w:rsidRPr="00D3155F" w:rsidRDefault="00093DF8" w:rsidP="00093DF8">
      <w:pPr>
        <w:pStyle w:val="USTAWAParagraf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§ 3</w:t>
      </w:r>
    </w:p>
    <w:p w14:paraId="1D79A132" w14:textId="1D3B5B64" w:rsidR="00093DF8" w:rsidRPr="00D3155F" w:rsidRDefault="00093DF8" w:rsidP="00093DF8">
      <w:pPr>
        <w:pStyle w:val="USTAWAPkt1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Celami szczegółowymi Programu są m.in.:</w:t>
      </w:r>
    </w:p>
    <w:p w14:paraId="5E29CD36" w14:textId="1F5A4CBA" w:rsidR="00093DF8" w:rsidRPr="00D3155F" w:rsidRDefault="00093DF8" w:rsidP="005A3739">
      <w:pPr>
        <w:pStyle w:val="USTAWAPkt1"/>
        <w:numPr>
          <w:ilvl w:val="0"/>
          <w:numId w:val="3"/>
        </w:numPr>
        <w:ind w:left="567" w:hanging="425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wspieranie działań na rzecz rozwoju aktywności obywatelskiej,</w:t>
      </w:r>
    </w:p>
    <w:p w14:paraId="04B2667D" w14:textId="411D4AA2" w:rsidR="00093DF8" w:rsidRPr="00D3155F" w:rsidRDefault="00093DF8" w:rsidP="005A3739">
      <w:pPr>
        <w:pStyle w:val="USTAWAPkt1"/>
        <w:numPr>
          <w:ilvl w:val="0"/>
          <w:numId w:val="3"/>
        </w:numPr>
        <w:ind w:left="567" w:hanging="425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 xml:space="preserve">włączanie organizacji pozarządowych we współpracę ponadlokalną, ogólnopolską               </w:t>
      </w:r>
      <w:r w:rsidRPr="00D3155F">
        <w:rPr>
          <w:rFonts w:ascii="Times New Roman" w:hAnsi="Times New Roman" w:cs="Times New Roman"/>
          <w:sz w:val="24"/>
          <w:szCs w:val="24"/>
        </w:rPr>
        <w:br/>
        <w:t>i międzynarodową realizowaną przez Gminę oraz wspieranie inicjatyw organizacji pozarządowych w tym zakresie,</w:t>
      </w:r>
    </w:p>
    <w:p w14:paraId="4B128308" w14:textId="7FF23F18" w:rsidR="00093DF8" w:rsidRPr="00D3155F" w:rsidRDefault="00093DF8" w:rsidP="005A3739">
      <w:pPr>
        <w:pStyle w:val="USTAWAPkt1"/>
        <w:numPr>
          <w:ilvl w:val="0"/>
          <w:numId w:val="3"/>
        </w:numPr>
        <w:ind w:left="567" w:hanging="425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utworzenie, opartego na partnerstwie i reprezentacji, systemu komunikacji</w:t>
      </w:r>
      <w:r w:rsidR="00D3155F">
        <w:rPr>
          <w:rFonts w:ascii="Times New Roman" w:hAnsi="Times New Roman" w:cs="Times New Roman"/>
          <w:sz w:val="24"/>
          <w:szCs w:val="24"/>
        </w:rPr>
        <w:br/>
      </w:r>
      <w:r w:rsidRPr="00D3155F">
        <w:rPr>
          <w:rFonts w:ascii="Times New Roman" w:hAnsi="Times New Roman" w:cs="Times New Roman"/>
          <w:sz w:val="24"/>
          <w:szCs w:val="24"/>
        </w:rPr>
        <w:t>i współdziałania Gminy z organizacjami pozarządowymi,</w:t>
      </w:r>
    </w:p>
    <w:p w14:paraId="1620F03E" w14:textId="72D44E3E" w:rsidR="002C3148" w:rsidRPr="00013E4C" w:rsidRDefault="00093DF8" w:rsidP="00013E4C">
      <w:pPr>
        <w:pStyle w:val="USTAWAPkt1"/>
        <w:numPr>
          <w:ilvl w:val="0"/>
          <w:numId w:val="3"/>
        </w:numPr>
        <w:ind w:left="567" w:hanging="425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 xml:space="preserve">współdziałanie Gminy i organizacji pozarządowych w zakresie pozyskiwania środków      </w:t>
      </w:r>
      <w:r w:rsidRPr="00D3155F">
        <w:rPr>
          <w:rFonts w:ascii="Times New Roman" w:hAnsi="Times New Roman" w:cs="Times New Roman"/>
          <w:sz w:val="24"/>
          <w:szCs w:val="24"/>
        </w:rPr>
        <w:br/>
        <w:t xml:space="preserve"> z funduszy krajowych i międzynarodowych, ze szczególnym uwzględnieniem funduszy europejskich.</w:t>
      </w:r>
    </w:p>
    <w:p w14:paraId="5C771D23" w14:textId="77777777" w:rsidR="00093DF8" w:rsidRPr="00D3155F" w:rsidRDefault="00093DF8" w:rsidP="00093DF8">
      <w:pPr>
        <w:pStyle w:val="USTAWAParagraf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Rozdział 3</w:t>
      </w:r>
      <w:r w:rsidRPr="00D3155F">
        <w:rPr>
          <w:rFonts w:ascii="Times New Roman" w:hAnsi="Times New Roman" w:cs="Times New Roman"/>
          <w:sz w:val="24"/>
          <w:szCs w:val="24"/>
        </w:rPr>
        <w:br/>
        <w:t>Zasady współpracy z organizacjami</w:t>
      </w:r>
    </w:p>
    <w:p w14:paraId="60A5B4A9" w14:textId="77777777" w:rsidR="00093DF8" w:rsidRPr="00D3155F" w:rsidRDefault="00093DF8" w:rsidP="00093DF8">
      <w:pPr>
        <w:pStyle w:val="USTAWAParagraf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§ 4</w:t>
      </w:r>
    </w:p>
    <w:p w14:paraId="50109547" w14:textId="7BE324F2" w:rsidR="00093DF8" w:rsidRPr="00D3155F" w:rsidRDefault="00093DF8" w:rsidP="00093DF8">
      <w:pPr>
        <w:pStyle w:val="USTAWA"/>
        <w:ind w:firstLine="0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Współpraca z organizacjami pozarządowymi opiera się na następujących zasadach:</w:t>
      </w:r>
    </w:p>
    <w:p w14:paraId="273BB57D" w14:textId="1055BC71" w:rsidR="00093DF8" w:rsidRPr="00D3155F" w:rsidRDefault="00093DF8" w:rsidP="005A3739">
      <w:pPr>
        <w:pStyle w:val="USTAWA"/>
        <w:numPr>
          <w:ilvl w:val="0"/>
          <w:numId w:val="4"/>
        </w:numPr>
        <w:ind w:left="426" w:hanging="284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b/>
          <w:bCs/>
          <w:sz w:val="24"/>
          <w:szCs w:val="24"/>
        </w:rPr>
        <w:t>pomocniczości i suwerenności stron -</w:t>
      </w:r>
      <w:r w:rsidRPr="00D3155F">
        <w:rPr>
          <w:rFonts w:ascii="Times New Roman" w:hAnsi="Times New Roman" w:cs="Times New Roman"/>
          <w:sz w:val="24"/>
          <w:szCs w:val="24"/>
        </w:rPr>
        <w:t xml:space="preserve"> oznacza w szczególności, że Gmina Kołczygłowy respektując odrębność i suwerenność organizacji pozarządowych, uznaje ich prawo </w:t>
      </w:r>
      <w:r w:rsidRPr="00D3155F">
        <w:rPr>
          <w:rFonts w:ascii="Times New Roman" w:hAnsi="Times New Roman" w:cs="Times New Roman"/>
          <w:sz w:val="24"/>
          <w:szCs w:val="24"/>
        </w:rPr>
        <w:br/>
        <w:t>do samodzielnego definiowania i rozwiązywania problemów społecznych, w tym należących do sfery zadań publicznych i w takim zakresie współpracuje z tymi organizacjami, a także wspiera ich działalność oraz umożliwia realizację zadań publicznych na zasadach i w formie określonej w ustawie.</w:t>
      </w:r>
    </w:p>
    <w:p w14:paraId="38AE3714" w14:textId="447EDDA7" w:rsidR="00093DF8" w:rsidRPr="00D3155F" w:rsidRDefault="00093DF8" w:rsidP="005A3739">
      <w:pPr>
        <w:pStyle w:val="USTAWA"/>
        <w:numPr>
          <w:ilvl w:val="0"/>
          <w:numId w:val="4"/>
        </w:numPr>
        <w:ind w:left="426" w:hanging="284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b/>
          <w:bCs/>
          <w:sz w:val="24"/>
          <w:szCs w:val="24"/>
        </w:rPr>
        <w:t>partnerstwa -</w:t>
      </w:r>
      <w:r w:rsidRPr="00D3155F">
        <w:rPr>
          <w:rFonts w:ascii="Times New Roman" w:hAnsi="Times New Roman" w:cs="Times New Roman"/>
          <w:sz w:val="24"/>
          <w:szCs w:val="24"/>
        </w:rPr>
        <w:t xml:space="preserve"> oznacza w szczególności, że organizacje pozarządowe – na zasadach i w formie określonej w ustawie oraz według trybu wynikającego z odrębnych przepisów – uczestniczą w identyfikowaniu i definiowaniu problemów społecznych, wypracowywaniu sposobów ich rozwiązania oraz wykonywaniu zadań publicznych.</w:t>
      </w:r>
    </w:p>
    <w:p w14:paraId="0E83DCBA" w14:textId="6AB0945A" w:rsidR="00093DF8" w:rsidRPr="00D3155F" w:rsidRDefault="00093DF8" w:rsidP="005A3739">
      <w:pPr>
        <w:pStyle w:val="USTAWA"/>
        <w:numPr>
          <w:ilvl w:val="0"/>
          <w:numId w:val="4"/>
        </w:numPr>
        <w:ind w:left="426" w:hanging="284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b/>
          <w:bCs/>
          <w:sz w:val="24"/>
          <w:szCs w:val="24"/>
        </w:rPr>
        <w:t>efektywności -</w:t>
      </w:r>
      <w:r w:rsidRPr="00D3155F">
        <w:rPr>
          <w:rFonts w:ascii="Times New Roman" w:hAnsi="Times New Roman" w:cs="Times New Roman"/>
          <w:sz w:val="24"/>
          <w:szCs w:val="24"/>
        </w:rPr>
        <w:t xml:space="preserve"> oznacza w szczególności, że Gmina Kołczygłowy przy zlecaniu organizacjom pozarządowym zadań publicznych dokonuje wyboru najefektywniejszego sposobu wykorzystania środków publicznych, przestrzegając zasad uczciwej konkurencji z zachowaniem wymogów określonych w przepisach ustawy o finansach publicznych.</w:t>
      </w:r>
    </w:p>
    <w:p w14:paraId="73B7729B" w14:textId="7049A749" w:rsidR="00093DF8" w:rsidRPr="00D3155F" w:rsidRDefault="00093DF8" w:rsidP="005A3739">
      <w:pPr>
        <w:pStyle w:val="USTAWA"/>
        <w:numPr>
          <w:ilvl w:val="0"/>
          <w:numId w:val="4"/>
        </w:numPr>
        <w:ind w:left="426" w:hanging="284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b/>
          <w:bCs/>
          <w:sz w:val="24"/>
          <w:szCs w:val="24"/>
        </w:rPr>
        <w:t xml:space="preserve">jawności - </w:t>
      </w:r>
      <w:r w:rsidRPr="00D3155F">
        <w:rPr>
          <w:rFonts w:ascii="Times New Roman" w:hAnsi="Times New Roman" w:cs="Times New Roman"/>
          <w:sz w:val="24"/>
          <w:szCs w:val="24"/>
        </w:rPr>
        <w:t>oznacza w szczególności, że Gmina Kołczygłowy udostępnia współpracującym organizacjom pozarządowym informacje o zamiarach, celach i środkach przeznaczonych na realizację zadań publicznych, w których możliwa jest współpraca z tymi orga</w:t>
      </w:r>
      <w:r w:rsidRPr="00D3155F">
        <w:rPr>
          <w:rFonts w:ascii="Times New Roman" w:hAnsi="Times New Roman" w:cs="Times New Roman"/>
          <w:sz w:val="24"/>
          <w:szCs w:val="24"/>
        </w:rPr>
        <w:softHyphen/>
        <w:t xml:space="preserve">nizacjami oraz o kosztach realizacji zadań publicznych już prowadzonych w tym zakresie przez jednostki podległe lub nadzorowane przez Gminę Kołczygłowy wraz z informacją o sposobie obliczania tych kosztów, tak aby możliwe było ich porównanie z kosztami realizacji analogicznych zadań przez inne instytucje i osoby. </w:t>
      </w:r>
    </w:p>
    <w:p w14:paraId="5FB4967F" w14:textId="2004E323" w:rsidR="00093DF8" w:rsidRPr="00D3155F" w:rsidRDefault="00093DF8" w:rsidP="005A3739">
      <w:pPr>
        <w:pStyle w:val="USTAWA"/>
        <w:numPr>
          <w:ilvl w:val="0"/>
          <w:numId w:val="4"/>
        </w:numPr>
        <w:ind w:left="426" w:hanging="284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b/>
          <w:sz w:val="24"/>
          <w:szCs w:val="24"/>
        </w:rPr>
        <w:lastRenderedPageBreak/>
        <w:t>legalności</w:t>
      </w:r>
      <w:r w:rsidRPr="00D3155F">
        <w:rPr>
          <w:rFonts w:ascii="Times New Roman" w:hAnsi="Times New Roman" w:cs="Times New Roman"/>
          <w:sz w:val="24"/>
          <w:szCs w:val="24"/>
        </w:rPr>
        <w:t xml:space="preserve"> – wszelkie działania Gminy oraz organizacji pozarządowych odbywają się        </w:t>
      </w:r>
      <w:r w:rsidRPr="00D3155F">
        <w:rPr>
          <w:rFonts w:ascii="Times New Roman" w:hAnsi="Times New Roman" w:cs="Times New Roman"/>
          <w:sz w:val="24"/>
          <w:szCs w:val="24"/>
        </w:rPr>
        <w:br/>
        <w:t>w granicach i na podstawie przepisów prawa.</w:t>
      </w:r>
    </w:p>
    <w:p w14:paraId="176C152E" w14:textId="77777777" w:rsidR="00093DF8" w:rsidRPr="00D3155F" w:rsidRDefault="00093DF8" w:rsidP="00013E4C">
      <w:pPr>
        <w:pStyle w:val="USTAWA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2875343E" w14:textId="77777777" w:rsidR="00093DF8" w:rsidRPr="00D3155F" w:rsidRDefault="00093DF8" w:rsidP="00093DF8">
      <w:pPr>
        <w:pStyle w:val="USTAWA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55F">
        <w:rPr>
          <w:rFonts w:ascii="Times New Roman" w:hAnsi="Times New Roman" w:cs="Times New Roman"/>
          <w:b/>
          <w:sz w:val="24"/>
          <w:szCs w:val="24"/>
        </w:rPr>
        <w:t>Rozdział 4</w:t>
      </w:r>
    </w:p>
    <w:p w14:paraId="336200A5" w14:textId="778C88FD" w:rsidR="00093DF8" w:rsidRPr="00D3155F" w:rsidRDefault="00093DF8" w:rsidP="00093DF8">
      <w:pPr>
        <w:pStyle w:val="USTAWA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55F">
        <w:rPr>
          <w:rFonts w:ascii="Times New Roman" w:hAnsi="Times New Roman" w:cs="Times New Roman"/>
          <w:b/>
          <w:sz w:val="24"/>
          <w:szCs w:val="24"/>
        </w:rPr>
        <w:t>Zakres przedmiotowy</w:t>
      </w:r>
      <w:r w:rsidR="007B2CCD">
        <w:rPr>
          <w:rFonts w:ascii="Times New Roman" w:hAnsi="Times New Roman" w:cs="Times New Roman"/>
          <w:b/>
          <w:sz w:val="24"/>
          <w:szCs w:val="24"/>
        </w:rPr>
        <w:t xml:space="preserve"> współpracy oraz priorytetowe zadania publiczne</w:t>
      </w:r>
    </w:p>
    <w:p w14:paraId="51BF96C7" w14:textId="77777777" w:rsidR="00093DF8" w:rsidRPr="00D3155F" w:rsidRDefault="00093DF8" w:rsidP="00093DF8">
      <w:pPr>
        <w:pStyle w:val="USTAWA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082C28" w14:textId="77777777" w:rsidR="00093DF8" w:rsidRPr="00D3155F" w:rsidRDefault="00093DF8" w:rsidP="00093DF8">
      <w:pPr>
        <w:pStyle w:val="USTAWA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55F">
        <w:rPr>
          <w:rFonts w:ascii="Times New Roman" w:hAnsi="Times New Roman" w:cs="Times New Roman"/>
          <w:b/>
          <w:sz w:val="24"/>
          <w:szCs w:val="24"/>
        </w:rPr>
        <w:t>§ 5</w:t>
      </w:r>
    </w:p>
    <w:p w14:paraId="5A92C888" w14:textId="77777777" w:rsidR="00093DF8" w:rsidRPr="00D3155F" w:rsidRDefault="00093DF8" w:rsidP="00093DF8">
      <w:pPr>
        <w:pStyle w:val="USTAWA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C23E69E" w14:textId="416D5A8E" w:rsidR="00093DF8" w:rsidRDefault="007B2CCD" w:rsidP="00093DF8">
      <w:pPr>
        <w:pStyle w:val="USTAWA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Przedmiotem współpracy Gminy Kołczygłowy z organizacjami pozarządowymi jest realizacja zadań publicznych, o których mowa w art. 4 ust. 1 ustawy.</w:t>
      </w:r>
    </w:p>
    <w:p w14:paraId="3C31D191" w14:textId="2C7AA1B6" w:rsidR="007B2CCD" w:rsidRPr="00D3155F" w:rsidRDefault="007B2CCD" w:rsidP="007B2CCD">
      <w:pPr>
        <w:pStyle w:val="USTAWAParagraf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 xml:space="preserve">§ </w:t>
      </w:r>
      <w:r w:rsidR="0071389E">
        <w:rPr>
          <w:rFonts w:ascii="Times New Roman" w:hAnsi="Times New Roman" w:cs="Times New Roman"/>
          <w:sz w:val="24"/>
          <w:szCs w:val="24"/>
        </w:rPr>
        <w:t>6</w:t>
      </w:r>
    </w:p>
    <w:p w14:paraId="13BBE37D" w14:textId="385B2EAB" w:rsidR="007B2CCD" w:rsidRPr="00D3155F" w:rsidRDefault="007B2CCD" w:rsidP="00A32A18">
      <w:pPr>
        <w:pStyle w:val="USTAWA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Do priorytetowych zadań Gminy należą:</w:t>
      </w:r>
    </w:p>
    <w:p w14:paraId="2A12E956" w14:textId="3D653AA5" w:rsidR="007B2CCD" w:rsidRPr="00D3155F" w:rsidRDefault="00A32A18" w:rsidP="00A32A18">
      <w:pPr>
        <w:pStyle w:val="USTAWA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A32A18">
        <w:rPr>
          <w:rFonts w:ascii="Times New Roman" w:hAnsi="Times New Roman" w:cs="Times New Roman"/>
          <w:bCs/>
          <w:sz w:val="24"/>
          <w:szCs w:val="24"/>
        </w:rPr>
        <w:t>1)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2CCD" w:rsidRPr="00D3155F">
        <w:rPr>
          <w:rFonts w:ascii="Times New Roman" w:hAnsi="Times New Roman" w:cs="Times New Roman"/>
          <w:b/>
          <w:sz w:val="24"/>
          <w:szCs w:val="24"/>
        </w:rPr>
        <w:t>W obszarze</w:t>
      </w:r>
      <w:r w:rsidR="007B2CCD" w:rsidRPr="00D3155F">
        <w:rPr>
          <w:rFonts w:ascii="Times New Roman" w:hAnsi="Times New Roman" w:cs="Times New Roman"/>
          <w:sz w:val="24"/>
          <w:szCs w:val="24"/>
        </w:rPr>
        <w:t xml:space="preserve"> </w:t>
      </w:r>
      <w:r w:rsidR="007B2CCD" w:rsidRPr="00D3155F">
        <w:rPr>
          <w:rFonts w:ascii="Times New Roman" w:hAnsi="Times New Roman" w:cs="Times New Roman"/>
          <w:b/>
          <w:bCs/>
          <w:sz w:val="24"/>
          <w:szCs w:val="24"/>
        </w:rPr>
        <w:t>wspierania i upowszechniania kultury fizycznej m. in.:</w:t>
      </w:r>
    </w:p>
    <w:p w14:paraId="328E4130" w14:textId="0155C5BC" w:rsidR="007B2CCD" w:rsidRPr="00D3155F" w:rsidRDefault="007B2CCD" w:rsidP="00A32A18">
      <w:pPr>
        <w:pStyle w:val="USTAWAPkt1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popularyzacja kultury fizycznej wśród dzieci, młodzieży i osób dorosłych poprzez organizację lokalnych i ponadlokalnych imprez sportowych i sportowo – rekreacyjnych,</w:t>
      </w:r>
      <w:r w:rsidR="003669DD">
        <w:rPr>
          <w:rFonts w:ascii="Times New Roman" w:hAnsi="Times New Roman" w:cs="Times New Roman"/>
          <w:sz w:val="24"/>
          <w:szCs w:val="24"/>
        </w:rPr>
        <w:t xml:space="preserve"> oraz zajęć treningowych skierowanych do mieszkańców gminy,</w:t>
      </w:r>
    </w:p>
    <w:p w14:paraId="1667AA14" w14:textId="77777777" w:rsidR="007B2CCD" w:rsidRPr="00D3155F" w:rsidRDefault="007B2CCD" w:rsidP="00A32A18">
      <w:pPr>
        <w:pStyle w:val="USTAWAPkt2"/>
        <w:numPr>
          <w:ilvl w:val="0"/>
          <w:numId w:val="7"/>
        </w:numPr>
        <w:tabs>
          <w:tab w:val="clear" w:pos="567"/>
          <w:tab w:val="clear" w:pos="9072"/>
          <w:tab w:val="right" w:leader="dot" w:pos="850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tworzenie warunków, w tym organizacyjnych sprzyjających rozwojowi sportu,</w:t>
      </w:r>
    </w:p>
    <w:p w14:paraId="21F47A5D" w14:textId="77777777" w:rsidR="007B2CCD" w:rsidRPr="00D3155F" w:rsidRDefault="007B2CCD" w:rsidP="00A32A18">
      <w:pPr>
        <w:pStyle w:val="USTAWAPkt2"/>
        <w:numPr>
          <w:ilvl w:val="0"/>
          <w:numId w:val="7"/>
        </w:numPr>
        <w:tabs>
          <w:tab w:val="clear" w:pos="567"/>
          <w:tab w:val="clear" w:pos="9072"/>
          <w:tab w:val="right" w:leader="dot" w:pos="850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współzawodnictwo sportowe dzieci, młodzieży oraz osób dorosłych, w tym osób niepełnosprawnych,</w:t>
      </w:r>
    </w:p>
    <w:p w14:paraId="3B0704FF" w14:textId="77777777" w:rsidR="007B2CCD" w:rsidRPr="00D3155F" w:rsidRDefault="007B2CCD" w:rsidP="00A32A18">
      <w:pPr>
        <w:pStyle w:val="USTAWAPkt2"/>
        <w:numPr>
          <w:ilvl w:val="0"/>
          <w:numId w:val="7"/>
        </w:numPr>
        <w:tabs>
          <w:tab w:val="clear" w:pos="567"/>
          <w:tab w:val="clear" w:pos="9072"/>
          <w:tab w:val="right" w:leader="dot" w:pos="850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uczestnictwo w gminnych, powiatowych, ogólnopolskich oraz międzynarodowych imprezach sportowych,</w:t>
      </w:r>
    </w:p>
    <w:p w14:paraId="175781DB" w14:textId="77777777" w:rsidR="007B2CCD" w:rsidRDefault="007B2CCD" w:rsidP="00A32A18">
      <w:pPr>
        <w:pStyle w:val="USTAWAPkt2"/>
        <w:numPr>
          <w:ilvl w:val="0"/>
          <w:numId w:val="7"/>
        </w:numPr>
        <w:tabs>
          <w:tab w:val="clear" w:pos="567"/>
          <w:tab w:val="clear" w:pos="9072"/>
          <w:tab w:val="right" w:leader="dot" w:pos="850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upowszechnianie sportu szkolnego,</w:t>
      </w:r>
    </w:p>
    <w:p w14:paraId="52D2B9EF" w14:textId="1926EBCE" w:rsidR="00A873E6" w:rsidRPr="00FC495B" w:rsidRDefault="00A873E6" w:rsidP="00A32A18">
      <w:pPr>
        <w:pStyle w:val="USTAWAPkt2"/>
        <w:numPr>
          <w:ilvl w:val="0"/>
          <w:numId w:val="7"/>
        </w:numPr>
        <w:tabs>
          <w:tab w:val="clear" w:pos="567"/>
          <w:tab w:val="clear" w:pos="9072"/>
          <w:tab w:val="right" w:leader="dot" w:pos="850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wspieranie aktywności sportowo-rekreacyjnej osób starszych,</w:t>
      </w:r>
    </w:p>
    <w:p w14:paraId="6BBF287D" w14:textId="31A5928A" w:rsidR="007B2CCD" w:rsidRPr="00DF7CA0" w:rsidRDefault="007B2CCD" w:rsidP="00A32A18">
      <w:pPr>
        <w:pStyle w:val="USTAWAPkt2"/>
        <w:numPr>
          <w:ilvl w:val="0"/>
          <w:numId w:val="7"/>
        </w:numPr>
        <w:tabs>
          <w:tab w:val="clear" w:pos="567"/>
          <w:tab w:val="clear" w:pos="9072"/>
          <w:tab w:val="right" w:leader="dot" w:pos="850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 xml:space="preserve">pokrywanie kosztów związanych z podnoszeniem oraz nabywaniem kwalifikacji – szkolenia sportowe. </w:t>
      </w:r>
    </w:p>
    <w:p w14:paraId="7A337198" w14:textId="01E3AF8F" w:rsidR="007B2CCD" w:rsidRPr="00D3155F" w:rsidRDefault="002D1B0A" w:rsidP="00A32A18">
      <w:pPr>
        <w:pStyle w:val="USTAWAPkt1"/>
        <w:spacing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A32A18">
        <w:rPr>
          <w:rFonts w:ascii="Times New Roman" w:hAnsi="Times New Roman" w:cs="Times New Roman"/>
          <w:bCs/>
          <w:sz w:val="24"/>
          <w:szCs w:val="24"/>
        </w:rPr>
        <w:t>2</w:t>
      </w:r>
      <w:r w:rsidR="007B2CCD" w:rsidRPr="00A32A18">
        <w:rPr>
          <w:rFonts w:ascii="Times New Roman" w:hAnsi="Times New Roman" w:cs="Times New Roman"/>
          <w:bCs/>
          <w:sz w:val="24"/>
          <w:szCs w:val="24"/>
        </w:rPr>
        <w:t>)</w:t>
      </w:r>
      <w:r w:rsidR="007B2CCD" w:rsidRPr="00D3155F">
        <w:rPr>
          <w:rFonts w:ascii="Times New Roman" w:hAnsi="Times New Roman" w:cs="Times New Roman"/>
          <w:b/>
          <w:sz w:val="24"/>
          <w:szCs w:val="24"/>
        </w:rPr>
        <w:t xml:space="preserve"> W obszarze</w:t>
      </w:r>
      <w:r w:rsidR="00AC731B">
        <w:rPr>
          <w:rFonts w:ascii="Times New Roman" w:hAnsi="Times New Roman" w:cs="Times New Roman"/>
          <w:b/>
          <w:sz w:val="24"/>
          <w:szCs w:val="24"/>
        </w:rPr>
        <w:t xml:space="preserve"> edukacji,</w:t>
      </w:r>
      <w:r w:rsidR="00AC73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2CCD" w:rsidRPr="00D3155F">
        <w:rPr>
          <w:rFonts w:ascii="Times New Roman" w:hAnsi="Times New Roman" w:cs="Times New Roman"/>
          <w:b/>
          <w:bCs/>
          <w:sz w:val="24"/>
          <w:szCs w:val="24"/>
        </w:rPr>
        <w:t>kultury, sztuki oraz  ochrony dóbr kultury i dziedzictwa narodowego m. in.:</w:t>
      </w:r>
      <w:r w:rsidR="007B2CCD" w:rsidRPr="00D315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</w:p>
    <w:p w14:paraId="73C10C26" w14:textId="77777777" w:rsidR="00AC731B" w:rsidRDefault="00AC731B" w:rsidP="00A32A18">
      <w:pPr>
        <w:pStyle w:val="USTAWAPkt2"/>
        <w:numPr>
          <w:ilvl w:val="0"/>
          <w:numId w:val="10"/>
        </w:numPr>
        <w:tabs>
          <w:tab w:val="clear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działania wychowawcze i edukacyjne na rzecz dzieci i młodzieży,</w:t>
      </w:r>
    </w:p>
    <w:p w14:paraId="32BA2B59" w14:textId="77777777" w:rsidR="00AC731B" w:rsidRDefault="00AC731B" w:rsidP="00A32A18">
      <w:pPr>
        <w:pStyle w:val="USTAWAPkt2"/>
        <w:numPr>
          <w:ilvl w:val="0"/>
          <w:numId w:val="10"/>
        </w:numPr>
        <w:tabs>
          <w:tab w:val="clear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organizacja zajęć kulturalno-edukacyjnych dla dzieci i młodzieży,</w:t>
      </w:r>
    </w:p>
    <w:p w14:paraId="222F93E8" w14:textId="69EC8274" w:rsidR="00AC731B" w:rsidRDefault="00AC731B" w:rsidP="00A32A18">
      <w:pPr>
        <w:pStyle w:val="USTAWAPkt2"/>
        <w:numPr>
          <w:ilvl w:val="0"/>
          <w:numId w:val="10"/>
        </w:numPr>
        <w:tabs>
          <w:tab w:val="clear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poprawa szans edukacyjnych dla dzieci młodzieży,</w:t>
      </w:r>
    </w:p>
    <w:p w14:paraId="6924C598" w14:textId="0F57F3FB" w:rsidR="00AC731B" w:rsidRPr="00AC731B" w:rsidRDefault="00AC731B" w:rsidP="00A32A18">
      <w:pPr>
        <w:pStyle w:val="USTAWAPkt2"/>
        <w:numPr>
          <w:ilvl w:val="0"/>
          <w:numId w:val="10"/>
        </w:numPr>
        <w:tabs>
          <w:tab w:val="clear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promocja i wspieranie uzdolnień dzieci i młodzieży,</w:t>
      </w:r>
    </w:p>
    <w:p w14:paraId="70414A21" w14:textId="3533E045" w:rsidR="007B2CCD" w:rsidRPr="00D3155F" w:rsidRDefault="007B2CCD" w:rsidP="00A32A18">
      <w:pPr>
        <w:pStyle w:val="USTAWAPkt2"/>
        <w:numPr>
          <w:ilvl w:val="0"/>
          <w:numId w:val="10"/>
        </w:numPr>
        <w:tabs>
          <w:tab w:val="clear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kształtowanie wśród miejscowej społeczności postaw patriotycznych, rozwijanie aktywności  obywatelskiej oraz pielęgnowanie tradycji lokalnych i regionalnych,</w:t>
      </w:r>
    </w:p>
    <w:p w14:paraId="24BE0C54" w14:textId="4B53AB95" w:rsidR="007B2CCD" w:rsidRPr="00D3155F" w:rsidRDefault="007B2CCD" w:rsidP="00A32A18">
      <w:pPr>
        <w:pStyle w:val="USTAWAPkt2"/>
        <w:numPr>
          <w:ilvl w:val="0"/>
          <w:numId w:val="10"/>
        </w:numPr>
        <w:tabs>
          <w:tab w:val="clear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podejmowanie działań na rzecz integracji społeczności lokalnej poprzez organizację imprez kulturalnych,</w:t>
      </w:r>
      <w:r w:rsidR="00BB3EDD" w:rsidRPr="00BB3EDD">
        <w:rPr>
          <w:rFonts w:ascii="Times New Roman" w:hAnsi="Times New Roman" w:cs="Times New Roman"/>
          <w:sz w:val="24"/>
          <w:szCs w:val="24"/>
        </w:rPr>
        <w:t xml:space="preserve"> </w:t>
      </w:r>
      <w:r w:rsidR="00BB3EDD" w:rsidRPr="00D3155F">
        <w:rPr>
          <w:rFonts w:ascii="Times New Roman" w:hAnsi="Times New Roman" w:cs="Times New Roman"/>
          <w:sz w:val="24"/>
          <w:szCs w:val="24"/>
        </w:rPr>
        <w:t>a także innych form spędzania czasu wolnego dzieci</w:t>
      </w:r>
      <w:r w:rsidR="00BB3EDD">
        <w:rPr>
          <w:rFonts w:ascii="Times New Roman" w:hAnsi="Times New Roman" w:cs="Times New Roman"/>
          <w:sz w:val="24"/>
          <w:szCs w:val="24"/>
        </w:rPr>
        <w:t xml:space="preserve">, </w:t>
      </w:r>
      <w:r w:rsidR="00BB3EDD" w:rsidRPr="00D3155F">
        <w:rPr>
          <w:rFonts w:ascii="Times New Roman" w:hAnsi="Times New Roman" w:cs="Times New Roman"/>
          <w:sz w:val="24"/>
          <w:szCs w:val="24"/>
        </w:rPr>
        <w:t>młodzieży</w:t>
      </w:r>
      <w:r w:rsidR="00BB3EDD">
        <w:rPr>
          <w:rFonts w:ascii="Times New Roman" w:hAnsi="Times New Roman" w:cs="Times New Roman"/>
          <w:sz w:val="24"/>
          <w:szCs w:val="24"/>
        </w:rPr>
        <w:t xml:space="preserve"> oraz osób dorosłych</w:t>
      </w:r>
      <w:r w:rsidR="00BB3EDD" w:rsidRPr="00D3155F">
        <w:rPr>
          <w:rFonts w:ascii="Times New Roman" w:hAnsi="Times New Roman" w:cs="Times New Roman"/>
          <w:sz w:val="24"/>
          <w:szCs w:val="24"/>
        </w:rPr>
        <w:t>,</w:t>
      </w:r>
    </w:p>
    <w:p w14:paraId="29EBC23E" w14:textId="77777777" w:rsidR="007B2CCD" w:rsidRPr="00D3155F" w:rsidRDefault="007B2CCD" w:rsidP="00A32A18">
      <w:pPr>
        <w:pStyle w:val="USTAWAPkt2"/>
        <w:numPr>
          <w:ilvl w:val="0"/>
          <w:numId w:val="10"/>
        </w:numPr>
        <w:tabs>
          <w:tab w:val="clear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organizacja imprez i festiwali muzycznych, teatralnych oraz innych o charakterze lokalnym mających szczególne znaczenie dla kultury Gminy Kołczygłowy,</w:t>
      </w:r>
    </w:p>
    <w:p w14:paraId="2054A34F" w14:textId="706A851E" w:rsidR="00A1234B" w:rsidRDefault="007B2CCD" w:rsidP="00A32A18">
      <w:pPr>
        <w:pStyle w:val="USTAWAPkt2"/>
        <w:numPr>
          <w:ilvl w:val="0"/>
          <w:numId w:val="10"/>
        </w:numPr>
        <w:tabs>
          <w:tab w:val="clear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przygotowanie i prezentacja wydarzeń artystycznych mogących mieć wpływ na promocję kultury Gminy Kołczygłowy,</w:t>
      </w:r>
    </w:p>
    <w:p w14:paraId="2814357E" w14:textId="17E63DA6" w:rsidR="00A1234B" w:rsidRPr="00A1234B" w:rsidRDefault="00A1234B" w:rsidP="00A32A18">
      <w:pPr>
        <w:pStyle w:val="USTAWAPkt2"/>
        <w:numPr>
          <w:ilvl w:val="0"/>
          <w:numId w:val="10"/>
        </w:numPr>
        <w:tabs>
          <w:tab w:val="clear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wspieranie tradycji kulturalno-społecznych Gminy.</w:t>
      </w:r>
    </w:p>
    <w:p w14:paraId="7B1D2F3F" w14:textId="276B3690" w:rsidR="007B2CCD" w:rsidRPr="00D3155F" w:rsidRDefault="002D1B0A" w:rsidP="00A32A18">
      <w:pPr>
        <w:pStyle w:val="USTAWAPkt2"/>
        <w:tabs>
          <w:tab w:val="clear" w:pos="567"/>
          <w:tab w:val="left" w:pos="0"/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32A18">
        <w:rPr>
          <w:rFonts w:ascii="Times New Roman" w:hAnsi="Times New Roman" w:cs="Times New Roman"/>
          <w:bCs/>
          <w:sz w:val="24"/>
          <w:szCs w:val="24"/>
        </w:rPr>
        <w:t>3</w:t>
      </w:r>
      <w:r w:rsidR="007B2CCD" w:rsidRPr="00A32A18">
        <w:rPr>
          <w:rFonts w:ascii="Times New Roman" w:hAnsi="Times New Roman" w:cs="Times New Roman"/>
          <w:bCs/>
          <w:sz w:val="24"/>
          <w:szCs w:val="24"/>
        </w:rPr>
        <w:t>)</w:t>
      </w:r>
      <w:r w:rsidR="007B2CCD" w:rsidRPr="00D3155F">
        <w:rPr>
          <w:rFonts w:ascii="Times New Roman" w:hAnsi="Times New Roman" w:cs="Times New Roman"/>
          <w:b/>
          <w:sz w:val="24"/>
          <w:szCs w:val="24"/>
        </w:rPr>
        <w:t xml:space="preserve"> W obszarze krajoznawstwa i turystyki, </w:t>
      </w:r>
      <w:r w:rsidR="00937CB2">
        <w:rPr>
          <w:rFonts w:ascii="Times New Roman" w:hAnsi="Times New Roman" w:cs="Times New Roman"/>
          <w:b/>
          <w:sz w:val="24"/>
          <w:szCs w:val="24"/>
        </w:rPr>
        <w:t xml:space="preserve">ekologii i </w:t>
      </w:r>
      <w:r w:rsidR="007B2CCD" w:rsidRPr="00D3155F">
        <w:rPr>
          <w:rFonts w:ascii="Times New Roman" w:hAnsi="Times New Roman" w:cs="Times New Roman"/>
          <w:b/>
          <w:sz w:val="24"/>
          <w:szCs w:val="24"/>
        </w:rPr>
        <w:t xml:space="preserve">ochrony </w:t>
      </w:r>
      <w:r w:rsidR="00937CB2">
        <w:rPr>
          <w:rFonts w:ascii="Times New Roman" w:hAnsi="Times New Roman" w:cs="Times New Roman"/>
          <w:b/>
          <w:sz w:val="24"/>
          <w:szCs w:val="24"/>
        </w:rPr>
        <w:t xml:space="preserve">zwierząt oraz ochrony dziedzictwa </w:t>
      </w:r>
      <w:r w:rsidR="001E6F6A">
        <w:rPr>
          <w:rFonts w:ascii="Times New Roman" w:hAnsi="Times New Roman" w:cs="Times New Roman"/>
          <w:b/>
          <w:sz w:val="24"/>
          <w:szCs w:val="24"/>
        </w:rPr>
        <w:t>przyrodniczego</w:t>
      </w:r>
      <w:r w:rsidR="007B2CCD" w:rsidRPr="00D3155F">
        <w:rPr>
          <w:rFonts w:ascii="Times New Roman" w:hAnsi="Times New Roman" w:cs="Times New Roman"/>
          <w:b/>
          <w:sz w:val="24"/>
          <w:szCs w:val="24"/>
        </w:rPr>
        <w:t>:</w:t>
      </w:r>
    </w:p>
    <w:p w14:paraId="29AA90C1" w14:textId="77777777" w:rsidR="007B2CCD" w:rsidRPr="00D3155F" w:rsidRDefault="007B2CCD" w:rsidP="00A32A18">
      <w:pPr>
        <w:pStyle w:val="USTAWAPkt2"/>
        <w:numPr>
          <w:ilvl w:val="0"/>
          <w:numId w:val="12"/>
        </w:numPr>
        <w:tabs>
          <w:tab w:val="clear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organizacja imprez popularyzujących krajoznawstwo i turystykę,</w:t>
      </w:r>
    </w:p>
    <w:p w14:paraId="0F80022D" w14:textId="77777777" w:rsidR="007B2CCD" w:rsidRPr="00D3155F" w:rsidRDefault="007B2CCD" w:rsidP="00A32A18">
      <w:pPr>
        <w:pStyle w:val="USTAWAPkt2"/>
        <w:numPr>
          <w:ilvl w:val="0"/>
          <w:numId w:val="12"/>
        </w:numPr>
        <w:tabs>
          <w:tab w:val="clear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wydawnictwa promujące gminę w zakresie krajoznawstwa i turystyki,</w:t>
      </w:r>
    </w:p>
    <w:p w14:paraId="3CE02574" w14:textId="77777777" w:rsidR="007B2CCD" w:rsidRPr="00D3155F" w:rsidRDefault="007B2CCD" w:rsidP="00A32A18">
      <w:pPr>
        <w:pStyle w:val="USTAWAPkt2"/>
        <w:numPr>
          <w:ilvl w:val="0"/>
          <w:numId w:val="12"/>
        </w:numPr>
        <w:tabs>
          <w:tab w:val="clear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popularyzacja idei ochrony środowiska i wędkarstwa wśród społeczności lokalnej poprzez organizowanie wszelkiego rodzaju imprez oraz zawodów,</w:t>
      </w:r>
    </w:p>
    <w:p w14:paraId="7E09BA50" w14:textId="77777777" w:rsidR="007B2CCD" w:rsidRPr="00D3155F" w:rsidRDefault="007B2CCD" w:rsidP="00A32A18">
      <w:pPr>
        <w:pStyle w:val="USTAWAPkt2"/>
        <w:numPr>
          <w:ilvl w:val="0"/>
          <w:numId w:val="12"/>
        </w:numPr>
        <w:tabs>
          <w:tab w:val="clear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edukacja ekologiczna społeczności lokalnej oraz włączenie dzieci, młodzieży i osób starszych   do działań o charakterze proekologicznym,</w:t>
      </w:r>
    </w:p>
    <w:p w14:paraId="563D93D6" w14:textId="77777777" w:rsidR="007B2CCD" w:rsidRPr="00D3155F" w:rsidRDefault="007B2CCD" w:rsidP="00A32A18">
      <w:pPr>
        <w:pStyle w:val="USTAWAPkt2"/>
        <w:numPr>
          <w:ilvl w:val="0"/>
          <w:numId w:val="12"/>
        </w:numPr>
        <w:tabs>
          <w:tab w:val="clear" w:pos="567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 xml:space="preserve">promowanie lokalnych produktów i atrakcji turystycznych podczas targów                    </w:t>
      </w:r>
      <w:r w:rsidRPr="00D3155F">
        <w:rPr>
          <w:rFonts w:ascii="Times New Roman" w:hAnsi="Times New Roman" w:cs="Times New Roman"/>
          <w:sz w:val="24"/>
          <w:szCs w:val="24"/>
        </w:rPr>
        <w:br/>
        <w:t>i jarmarków turystycznych,</w:t>
      </w:r>
    </w:p>
    <w:p w14:paraId="135D4D7D" w14:textId="77777777" w:rsidR="007B2CCD" w:rsidRPr="00D3155F" w:rsidRDefault="007B2CCD" w:rsidP="00A32A18">
      <w:pPr>
        <w:pStyle w:val="USTAWAPkt2"/>
        <w:numPr>
          <w:ilvl w:val="0"/>
          <w:numId w:val="12"/>
        </w:numPr>
        <w:tabs>
          <w:tab w:val="clear" w:pos="567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 xml:space="preserve">wspieranie zadań związanych z rozwojem działań promujących turystykę                     </w:t>
      </w:r>
      <w:r w:rsidRPr="00D3155F">
        <w:rPr>
          <w:rFonts w:ascii="Times New Roman" w:hAnsi="Times New Roman" w:cs="Times New Roman"/>
          <w:sz w:val="24"/>
          <w:szCs w:val="24"/>
        </w:rPr>
        <w:br/>
      </w:r>
      <w:r w:rsidRPr="00D3155F">
        <w:rPr>
          <w:rFonts w:ascii="Times New Roman" w:hAnsi="Times New Roman" w:cs="Times New Roman"/>
          <w:sz w:val="24"/>
          <w:szCs w:val="24"/>
        </w:rPr>
        <w:lastRenderedPageBreak/>
        <w:t>i krajoznawstwo,</w:t>
      </w:r>
    </w:p>
    <w:p w14:paraId="7D727897" w14:textId="77777777" w:rsidR="007B2CCD" w:rsidRPr="00D3155F" w:rsidRDefault="007B2CCD" w:rsidP="00A32A18">
      <w:pPr>
        <w:pStyle w:val="USTAWAPkt2"/>
        <w:numPr>
          <w:ilvl w:val="0"/>
          <w:numId w:val="12"/>
        </w:numPr>
        <w:tabs>
          <w:tab w:val="clear" w:pos="567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wspieranie tworzenia ścieżek przyrodniczych i szlaków turystycznych,</w:t>
      </w:r>
    </w:p>
    <w:p w14:paraId="2B89444C" w14:textId="77777777" w:rsidR="007B2CCD" w:rsidRPr="00D3155F" w:rsidRDefault="007B2CCD" w:rsidP="00A32A18">
      <w:pPr>
        <w:pStyle w:val="USTAWAPkt2"/>
        <w:numPr>
          <w:ilvl w:val="0"/>
          <w:numId w:val="12"/>
        </w:numPr>
        <w:tabs>
          <w:tab w:val="clear" w:pos="567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wykorzystywanie walorów przyrodniczych i turystycznych poprzez tworzenie miejsc wypoczynku i rekreacji,</w:t>
      </w:r>
    </w:p>
    <w:p w14:paraId="4C0DF2CC" w14:textId="77777777" w:rsidR="007B2CCD" w:rsidRDefault="007B2CCD" w:rsidP="00A32A18">
      <w:pPr>
        <w:pStyle w:val="USTAWAPkt2"/>
        <w:numPr>
          <w:ilvl w:val="0"/>
          <w:numId w:val="12"/>
        </w:numPr>
        <w:tabs>
          <w:tab w:val="clear" w:pos="567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promocja i propagowanie wykorzystywania źródeł odnawialnej energii,</w:t>
      </w:r>
    </w:p>
    <w:p w14:paraId="54C51DB0" w14:textId="1EA2E11B" w:rsidR="00A873E6" w:rsidRPr="00D3155F" w:rsidRDefault="00A873E6" w:rsidP="00A32A18">
      <w:pPr>
        <w:pStyle w:val="USTAWAPkt2"/>
        <w:numPr>
          <w:ilvl w:val="0"/>
          <w:numId w:val="12"/>
        </w:numPr>
        <w:tabs>
          <w:tab w:val="clear" w:pos="567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przedsięwzięcia związane z poprawą estetyki</w:t>
      </w:r>
      <w:r w:rsidR="00FC495B">
        <w:rPr>
          <w:rFonts w:ascii="Times New Roman" w:hAnsi="Times New Roman" w:cs="Times New Roman"/>
          <w:sz w:val="24"/>
          <w:szCs w:val="24"/>
        </w:rPr>
        <w:t>, ochroną środowiska i ekologią,</w:t>
      </w:r>
    </w:p>
    <w:p w14:paraId="4E28581F" w14:textId="3170EAF2" w:rsidR="007B2CCD" w:rsidRPr="002C3148" w:rsidRDefault="007B2CCD" w:rsidP="00A32A18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</w:rPr>
      </w:pPr>
      <w:r w:rsidRPr="00D3155F">
        <w:rPr>
          <w:rFonts w:ascii="Times New Roman" w:hAnsi="Times New Roman"/>
          <w:sz w:val="24"/>
          <w:szCs w:val="24"/>
        </w:rPr>
        <w:t>popularyzacja działań w zakresie krajoznawstwa</w:t>
      </w:r>
      <w:r w:rsidR="00795566">
        <w:rPr>
          <w:rFonts w:ascii="Times New Roman" w:hAnsi="Times New Roman"/>
          <w:sz w:val="24"/>
          <w:szCs w:val="24"/>
        </w:rPr>
        <w:t xml:space="preserve">, </w:t>
      </w:r>
      <w:r w:rsidRPr="00D3155F">
        <w:rPr>
          <w:rFonts w:ascii="Times New Roman" w:hAnsi="Times New Roman"/>
          <w:sz w:val="24"/>
          <w:szCs w:val="24"/>
        </w:rPr>
        <w:t>turystyki</w:t>
      </w:r>
      <w:r w:rsidR="00795566">
        <w:rPr>
          <w:rFonts w:ascii="Times New Roman" w:hAnsi="Times New Roman"/>
          <w:sz w:val="24"/>
          <w:szCs w:val="24"/>
        </w:rPr>
        <w:t>, ekologii i ochrony zwierząt oraz ochrony dziedzictwa narodowego</w:t>
      </w:r>
      <w:r w:rsidRPr="00D3155F">
        <w:rPr>
          <w:rFonts w:ascii="Times New Roman" w:hAnsi="Times New Roman"/>
          <w:sz w:val="24"/>
          <w:szCs w:val="24"/>
        </w:rPr>
        <w:t>.</w:t>
      </w:r>
    </w:p>
    <w:p w14:paraId="7CC97932" w14:textId="1749D474" w:rsidR="007B2CCD" w:rsidRPr="00D3155F" w:rsidRDefault="002D1B0A" w:rsidP="00A32A1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A18">
        <w:rPr>
          <w:rFonts w:ascii="Times New Roman" w:hAnsi="Times New Roman" w:cs="Times New Roman"/>
          <w:bCs/>
          <w:sz w:val="24"/>
          <w:szCs w:val="24"/>
        </w:rPr>
        <w:t>4</w:t>
      </w:r>
      <w:r w:rsidR="007B2CCD" w:rsidRPr="00A32A18">
        <w:rPr>
          <w:rFonts w:ascii="Times New Roman" w:hAnsi="Times New Roman" w:cs="Times New Roman"/>
          <w:bCs/>
          <w:sz w:val="24"/>
          <w:szCs w:val="24"/>
        </w:rPr>
        <w:t>)</w:t>
      </w:r>
      <w:r w:rsidR="007B2CCD" w:rsidRPr="00D3155F">
        <w:rPr>
          <w:rFonts w:ascii="Times New Roman" w:hAnsi="Times New Roman" w:cs="Times New Roman"/>
          <w:b/>
          <w:sz w:val="24"/>
          <w:szCs w:val="24"/>
        </w:rPr>
        <w:t xml:space="preserve"> W obszarze</w:t>
      </w:r>
      <w:r w:rsidR="001C5238" w:rsidRPr="001C52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5566">
        <w:rPr>
          <w:rFonts w:ascii="Times New Roman" w:hAnsi="Times New Roman" w:cs="Times New Roman"/>
          <w:b/>
          <w:sz w:val="24"/>
          <w:szCs w:val="24"/>
        </w:rPr>
        <w:t xml:space="preserve">działalności na rzecz dzieci i młodzieży, w tym wypoczynku dzieci </w:t>
      </w:r>
      <w:r w:rsidR="00756CB5">
        <w:rPr>
          <w:rFonts w:ascii="Times New Roman" w:hAnsi="Times New Roman" w:cs="Times New Roman"/>
          <w:b/>
          <w:sz w:val="24"/>
          <w:szCs w:val="24"/>
        </w:rPr>
        <w:br/>
      </w:r>
      <w:r w:rsidR="00795566">
        <w:rPr>
          <w:rFonts w:ascii="Times New Roman" w:hAnsi="Times New Roman" w:cs="Times New Roman"/>
          <w:b/>
          <w:sz w:val="24"/>
          <w:szCs w:val="24"/>
        </w:rPr>
        <w:t>i</w:t>
      </w:r>
      <w:r w:rsidR="00B176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5566">
        <w:rPr>
          <w:rFonts w:ascii="Times New Roman" w:hAnsi="Times New Roman" w:cs="Times New Roman"/>
          <w:b/>
          <w:sz w:val="24"/>
          <w:szCs w:val="24"/>
        </w:rPr>
        <w:t>młodzieży,</w:t>
      </w:r>
      <w:r w:rsidR="00A474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5238" w:rsidRPr="00D3155F">
        <w:rPr>
          <w:rFonts w:ascii="Times New Roman" w:hAnsi="Times New Roman" w:cs="Times New Roman"/>
          <w:b/>
          <w:sz w:val="24"/>
          <w:szCs w:val="24"/>
        </w:rPr>
        <w:t>działalności na rzecz osób w wieku emerytalnym</w:t>
      </w:r>
      <w:r w:rsidR="00795566">
        <w:rPr>
          <w:rFonts w:ascii="Times New Roman" w:hAnsi="Times New Roman" w:cs="Times New Roman"/>
          <w:b/>
          <w:sz w:val="24"/>
          <w:szCs w:val="24"/>
        </w:rPr>
        <w:t xml:space="preserve"> oraz </w:t>
      </w:r>
      <w:r w:rsidR="007B2CCD" w:rsidRPr="00D3155F">
        <w:rPr>
          <w:rFonts w:ascii="Times New Roman" w:hAnsi="Times New Roman" w:cs="Times New Roman"/>
          <w:b/>
          <w:sz w:val="24"/>
          <w:szCs w:val="24"/>
        </w:rPr>
        <w:t>osób</w:t>
      </w:r>
      <w:r w:rsidR="00DF7C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2CCD" w:rsidRPr="00D3155F">
        <w:rPr>
          <w:rFonts w:ascii="Times New Roman" w:hAnsi="Times New Roman" w:cs="Times New Roman"/>
          <w:b/>
          <w:sz w:val="24"/>
          <w:szCs w:val="24"/>
        </w:rPr>
        <w:t>niepełnosprawnych:</w:t>
      </w:r>
    </w:p>
    <w:p w14:paraId="5CFD57E3" w14:textId="77777777" w:rsidR="00F52E49" w:rsidRPr="00DF7CA0" w:rsidRDefault="00F52E49" w:rsidP="00A32A18">
      <w:pPr>
        <w:pStyle w:val="USTAWAPkt2"/>
        <w:numPr>
          <w:ilvl w:val="0"/>
          <w:numId w:val="14"/>
        </w:numPr>
        <w:tabs>
          <w:tab w:val="clear" w:pos="567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7CA0">
        <w:rPr>
          <w:rFonts w:ascii="Times New Roman" w:hAnsi="Times New Roman" w:cs="Times New Roman"/>
          <w:sz w:val="24"/>
          <w:szCs w:val="24"/>
        </w:rPr>
        <w:t>dofinansowanie obozów i kolonii dla dzieci i młodzieży,</w:t>
      </w:r>
    </w:p>
    <w:p w14:paraId="7E2175DB" w14:textId="77777777" w:rsidR="00F52E49" w:rsidRPr="00DF7CA0" w:rsidRDefault="00F52E49" w:rsidP="00A32A18">
      <w:pPr>
        <w:pStyle w:val="USTAWAPkt2"/>
        <w:numPr>
          <w:ilvl w:val="0"/>
          <w:numId w:val="14"/>
        </w:numPr>
        <w:tabs>
          <w:tab w:val="clear" w:pos="567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7CA0">
        <w:rPr>
          <w:rFonts w:ascii="Times New Roman" w:hAnsi="Times New Roman" w:cs="Times New Roman"/>
          <w:sz w:val="24"/>
          <w:szCs w:val="24"/>
        </w:rPr>
        <w:t>organizacja spotkań, imprez i wycieczek integracyjnych,</w:t>
      </w:r>
    </w:p>
    <w:p w14:paraId="64B33CF4" w14:textId="77777777" w:rsidR="00F52E49" w:rsidRPr="00DF7CA0" w:rsidRDefault="00F52E49" w:rsidP="00A32A18">
      <w:pPr>
        <w:pStyle w:val="USTAWA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7CA0">
        <w:rPr>
          <w:rFonts w:ascii="Times New Roman" w:hAnsi="Times New Roman" w:cs="Times New Roman"/>
          <w:sz w:val="24"/>
          <w:szCs w:val="24"/>
        </w:rPr>
        <w:t>organizowanie zajęć w świetlicy sprzyjających warunkom do rozwoju zainteresowań dzieci i młodzieży oraz dorosłych,</w:t>
      </w:r>
    </w:p>
    <w:p w14:paraId="4B365A25" w14:textId="77777777" w:rsidR="00F52E49" w:rsidRPr="00DF7CA0" w:rsidRDefault="00F52E49" w:rsidP="00A32A18">
      <w:pPr>
        <w:pStyle w:val="USTAWA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7CA0">
        <w:rPr>
          <w:rFonts w:ascii="Times New Roman" w:hAnsi="Times New Roman" w:cs="Times New Roman"/>
          <w:sz w:val="24"/>
          <w:szCs w:val="24"/>
        </w:rPr>
        <w:t>kształtowanie aktywności społecznej i umiejętności spędzania wolnego czasu,</w:t>
      </w:r>
    </w:p>
    <w:p w14:paraId="778B0B98" w14:textId="6FA9A897" w:rsidR="001C5238" w:rsidRPr="00DF7CA0" w:rsidRDefault="001C5238" w:rsidP="00A32A18">
      <w:pPr>
        <w:pStyle w:val="USTAWAPkt2"/>
        <w:numPr>
          <w:ilvl w:val="0"/>
          <w:numId w:val="14"/>
        </w:numPr>
        <w:tabs>
          <w:tab w:val="clear" w:pos="567"/>
          <w:tab w:val="clear" w:pos="9072"/>
          <w:tab w:val="right" w:leader="dot" w:pos="850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7CA0">
        <w:rPr>
          <w:rFonts w:ascii="Times New Roman" w:hAnsi="Times New Roman" w:cs="Times New Roman"/>
          <w:sz w:val="24"/>
          <w:szCs w:val="24"/>
        </w:rPr>
        <w:t>zwiększenie dostępności osób w wieku emerytalnym oraz osób niepełnosprawnych do wszystkich sfer życia społecznego,</w:t>
      </w:r>
    </w:p>
    <w:p w14:paraId="7B0AD75F" w14:textId="77777777" w:rsidR="007B2CCD" w:rsidRPr="00DF7CA0" w:rsidRDefault="007B2CCD" w:rsidP="00A32A18">
      <w:pPr>
        <w:pStyle w:val="USTAWAPkt2"/>
        <w:numPr>
          <w:ilvl w:val="0"/>
          <w:numId w:val="14"/>
        </w:numPr>
        <w:tabs>
          <w:tab w:val="clear" w:pos="567"/>
          <w:tab w:val="clear" w:pos="9072"/>
          <w:tab w:val="right" w:leader="dot" w:pos="850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7CA0">
        <w:rPr>
          <w:rFonts w:ascii="Times New Roman" w:hAnsi="Times New Roman" w:cs="Times New Roman"/>
          <w:sz w:val="24"/>
          <w:szCs w:val="24"/>
        </w:rPr>
        <w:t>aktywizacja społeczna i zawodowa osób niepełnosprawnych,</w:t>
      </w:r>
    </w:p>
    <w:p w14:paraId="69F56486" w14:textId="6B62489E" w:rsidR="007B2CCD" w:rsidRPr="00DF7CA0" w:rsidRDefault="007B2CCD" w:rsidP="00A32A18">
      <w:pPr>
        <w:pStyle w:val="USTAWAPkt2"/>
        <w:numPr>
          <w:ilvl w:val="0"/>
          <w:numId w:val="14"/>
        </w:numPr>
        <w:tabs>
          <w:tab w:val="clear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7CA0">
        <w:rPr>
          <w:rFonts w:ascii="Times New Roman" w:hAnsi="Times New Roman" w:cs="Times New Roman"/>
          <w:sz w:val="24"/>
          <w:szCs w:val="24"/>
        </w:rPr>
        <w:t>wspieranie działalności rewalidacyjnej, rehabilitacyjnej, edukacyjnej, kulturalnej, sportowej, turystycznej i terapeutycznej uspołeczniającej środowisko osób niepełnosprawnych</w:t>
      </w:r>
      <w:r w:rsidR="001C5238" w:rsidRPr="00DF7CA0">
        <w:rPr>
          <w:rFonts w:ascii="Times New Roman" w:hAnsi="Times New Roman" w:cs="Times New Roman"/>
          <w:sz w:val="24"/>
          <w:szCs w:val="24"/>
        </w:rPr>
        <w:t xml:space="preserve"> i w wieku emerytalnym</w:t>
      </w:r>
      <w:r w:rsidRPr="00DF7CA0">
        <w:rPr>
          <w:rFonts w:ascii="Times New Roman" w:hAnsi="Times New Roman" w:cs="Times New Roman"/>
          <w:sz w:val="24"/>
          <w:szCs w:val="24"/>
        </w:rPr>
        <w:t>,</w:t>
      </w:r>
    </w:p>
    <w:p w14:paraId="636D3B0F" w14:textId="311E1262" w:rsidR="007B2CCD" w:rsidRPr="00A32A18" w:rsidRDefault="00AC2FA4" w:rsidP="00A32A18">
      <w:pPr>
        <w:pStyle w:val="USTAWAPkt2"/>
        <w:numPr>
          <w:ilvl w:val="0"/>
          <w:numId w:val="14"/>
        </w:numPr>
        <w:tabs>
          <w:tab w:val="clear" w:pos="5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7CA0">
        <w:rPr>
          <w:rFonts w:ascii="Times New Roman" w:hAnsi="Times New Roman" w:cs="Times New Roman"/>
          <w:sz w:val="24"/>
          <w:szCs w:val="24"/>
        </w:rPr>
        <w:t>promowanie i wspieranie aktywnych form spędzania wolnego czasu oraz uczestnictwa w życiu społecznym</w:t>
      </w:r>
      <w:r w:rsidR="00DF7CA0" w:rsidRPr="00DF7CA0">
        <w:rPr>
          <w:rFonts w:ascii="Times New Roman" w:hAnsi="Times New Roman" w:cs="Times New Roman"/>
          <w:sz w:val="24"/>
          <w:szCs w:val="24"/>
        </w:rPr>
        <w:t>.</w:t>
      </w:r>
    </w:p>
    <w:p w14:paraId="707FA236" w14:textId="53A23491" w:rsidR="007B2CCD" w:rsidRPr="00D3155F" w:rsidRDefault="002D1B0A" w:rsidP="00A32A18">
      <w:pPr>
        <w:pStyle w:val="USTAWAPkt2"/>
        <w:tabs>
          <w:tab w:val="clear" w:pos="567"/>
          <w:tab w:val="left" w:pos="0"/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A32A18">
        <w:rPr>
          <w:rFonts w:ascii="Times New Roman" w:hAnsi="Times New Roman" w:cs="Times New Roman"/>
          <w:bCs/>
          <w:sz w:val="24"/>
          <w:szCs w:val="24"/>
        </w:rPr>
        <w:t>5</w:t>
      </w:r>
      <w:r w:rsidR="007B2CCD" w:rsidRPr="00A32A18">
        <w:rPr>
          <w:rFonts w:ascii="Times New Roman" w:hAnsi="Times New Roman" w:cs="Times New Roman"/>
          <w:bCs/>
          <w:sz w:val="24"/>
          <w:szCs w:val="24"/>
        </w:rPr>
        <w:t>)</w:t>
      </w:r>
      <w:r w:rsidR="007B2CCD" w:rsidRPr="00D3155F">
        <w:rPr>
          <w:rFonts w:ascii="Times New Roman" w:hAnsi="Times New Roman" w:cs="Times New Roman"/>
          <w:b/>
          <w:sz w:val="24"/>
          <w:szCs w:val="24"/>
        </w:rPr>
        <w:t xml:space="preserve"> W obszarze działalności wspomagającej rozwój wspólnot i społeczności lokalnych:</w:t>
      </w:r>
    </w:p>
    <w:p w14:paraId="6B7EE3CE" w14:textId="675E08DF" w:rsidR="007B2CCD" w:rsidRPr="00D3155F" w:rsidRDefault="007B2CCD" w:rsidP="00A32A18">
      <w:pPr>
        <w:pStyle w:val="USTAWAPkt2"/>
        <w:numPr>
          <w:ilvl w:val="0"/>
          <w:numId w:val="20"/>
        </w:numPr>
        <w:tabs>
          <w:tab w:val="clear" w:pos="567"/>
          <w:tab w:val="left" w:pos="284"/>
          <w:tab w:val="left" w:pos="7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 xml:space="preserve">poprawa jakości życia mieszkańców obszarów wiejskich oraz zaspokojenie ich potrzeb </w:t>
      </w:r>
      <w:proofErr w:type="spellStart"/>
      <w:r w:rsidRPr="00D3155F">
        <w:rPr>
          <w:rFonts w:ascii="Times New Roman" w:hAnsi="Times New Roman" w:cs="Times New Roman"/>
          <w:sz w:val="24"/>
          <w:szCs w:val="24"/>
        </w:rPr>
        <w:t>społeczno</w:t>
      </w:r>
      <w:proofErr w:type="spellEnd"/>
      <w:r w:rsidRPr="00D3155F">
        <w:rPr>
          <w:rFonts w:ascii="Times New Roman" w:hAnsi="Times New Roman" w:cs="Times New Roman"/>
          <w:sz w:val="24"/>
          <w:szCs w:val="24"/>
        </w:rPr>
        <w:t>–kulturalnych poprzez realizację projektów związanych z rewitalizacją oraz podniesieniem</w:t>
      </w:r>
      <w:r w:rsidR="00F52E49">
        <w:rPr>
          <w:rFonts w:ascii="Times New Roman" w:hAnsi="Times New Roman" w:cs="Times New Roman"/>
          <w:sz w:val="24"/>
          <w:szCs w:val="24"/>
        </w:rPr>
        <w:t xml:space="preserve"> wizerunku i</w:t>
      </w:r>
      <w:r w:rsidRPr="00D3155F">
        <w:rPr>
          <w:rFonts w:ascii="Times New Roman" w:hAnsi="Times New Roman" w:cs="Times New Roman"/>
          <w:sz w:val="24"/>
          <w:szCs w:val="24"/>
        </w:rPr>
        <w:t xml:space="preserve"> estetyki wsi,</w:t>
      </w:r>
    </w:p>
    <w:p w14:paraId="7DF64F24" w14:textId="77777777" w:rsidR="007B2CCD" w:rsidRDefault="007B2CCD" w:rsidP="00A32A18">
      <w:pPr>
        <w:pStyle w:val="USTAWAPkt2"/>
        <w:numPr>
          <w:ilvl w:val="0"/>
          <w:numId w:val="20"/>
        </w:numPr>
        <w:tabs>
          <w:tab w:val="clear" w:pos="567"/>
          <w:tab w:val="left" w:pos="284"/>
          <w:tab w:val="left" w:pos="7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realizacja projektów przyczyniających się do budowania potencjału społecznego na wsi poprzez aktywizację środowisk wiejskich na rzecz rozwoju tych obszarów,</w:t>
      </w:r>
    </w:p>
    <w:p w14:paraId="1B9AF6EC" w14:textId="1219E3E9" w:rsidR="002D1B0A" w:rsidRPr="00D3155F" w:rsidRDefault="002D1B0A" w:rsidP="00A32A18">
      <w:pPr>
        <w:pStyle w:val="USTAWAPkt2"/>
        <w:numPr>
          <w:ilvl w:val="0"/>
          <w:numId w:val="20"/>
        </w:numPr>
        <w:tabs>
          <w:tab w:val="clear" w:pos="567"/>
          <w:tab w:val="left" w:pos="284"/>
          <w:tab w:val="left" w:pos="7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wspieranie działalności placówek o charakterze społecznym,</w:t>
      </w:r>
    </w:p>
    <w:p w14:paraId="6D471B46" w14:textId="77777777" w:rsidR="007B2CCD" w:rsidRDefault="007B2CCD" w:rsidP="00A32A18">
      <w:pPr>
        <w:pStyle w:val="USTAWAPkt2"/>
        <w:numPr>
          <w:ilvl w:val="0"/>
          <w:numId w:val="20"/>
        </w:numPr>
        <w:tabs>
          <w:tab w:val="clear" w:pos="567"/>
          <w:tab w:val="left" w:pos="284"/>
          <w:tab w:val="left" w:pos="7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aktywizowanie społeczności do podejmowania działań mających na celu poprawę warunków życia i utrzymania atrakcyjności obszarów zależnych od rybactwa,</w:t>
      </w:r>
    </w:p>
    <w:p w14:paraId="323C5464" w14:textId="10C77BBE" w:rsidR="007B2CCD" w:rsidRDefault="000D5CD2" w:rsidP="00A32A18">
      <w:pPr>
        <w:pStyle w:val="USTAWAPkt2"/>
        <w:numPr>
          <w:ilvl w:val="0"/>
          <w:numId w:val="20"/>
        </w:numPr>
        <w:tabs>
          <w:tab w:val="clear" w:pos="567"/>
          <w:tab w:val="left" w:pos="284"/>
          <w:tab w:val="left" w:pos="7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rozwój infrastruktury publicznej</w:t>
      </w:r>
      <w:r>
        <w:rPr>
          <w:rFonts w:ascii="Times New Roman" w:hAnsi="Times New Roman" w:cs="Times New Roman"/>
          <w:sz w:val="24"/>
          <w:szCs w:val="24"/>
        </w:rPr>
        <w:t xml:space="preserve"> w tym</w:t>
      </w:r>
      <w:r w:rsidRPr="00D3155F">
        <w:rPr>
          <w:rFonts w:ascii="Times New Roman" w:hAnsi="Times New Roman" w:cs="Times New Roman"/>
          <w:sz w:val="24"/>
          <w:szCs w:val="24"/>
        </w:rPr>
        <w:t xml:space="preserve"> o charakterze wypoczynkowo – rekreacyjnym</w:t>
      </w:r>
      <w:r>
        <w:rPr>
          <w:rFonts w:ascii="Times New Roman" w:hAnsi="Times New Roman" w:cs="Times New Roman"/>
          <w:sz w:val="24"/>
          <w:szCs w:val="24"/>
        </w:rPr>
        <w:t xml:space="preserve"> wpływającej </w:t>
      </w:r>
      <w:r w:rsidR="007B2CCD" w:rsidRPr="000D5CD2">
        <w:rPr>
          <w:rFonts w:ascii="Times New Roman" w:hAnsi="Times New Roman" w:cs="Times New Roman"/>
          <w:sz w:val="24"/>
          <w:szCs w:val="24"/>
        </w:rPr>
        <w:t>rozwój turystyki i rekreacji na terenach wiejskich</w:t>
      </w:r>
      <w:r w:rsidR="002D1B0A">
        <w:rPr>
          <w:rFonts w:ascii="Times New Roman" w:hAnsi="Times New Roman" w:cs="Times New Roman"/>
          <w:sz w:val="24"/>
          <w:szCs w:val="24"/>
        </w:rPr>
        <w:t>,</w:t>
      </w:r>
    </w:p>
    <w:p w14:paraId="47C551F7" w14:textId="6E0790FF" w:rsidR="003C3E67" w:rsidRDefault="00F52E49" w:rsidP="00A32A18">
      <w:pPr>
        <w:pStyle w:val="USTAWAPkt2"/>
        <w:numPr>
          <w:ilvl w:val="0"/>
          <w:numId w:val="20"/>
        </w:numPr>
        <w:tabs>
          <w:tab w:val="clear" w:pos="567"/>
          <w:tab w:val="left" w:pos="284"/>
          <w:tab w:val="left" w:pos="7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wykorzystywanie walorów przyrodniczo – kulturowych poprzez tworzenie i promocję miejsc wypoczynku i rekreacji.</w:t>
      </w:r>
    </w:p>
    <w:p w14:paraId="7B76EC9D" w14:textId="4FB41EBF" w:rsidR="00A32A18" w:rsidRPr="00A32A18" w:rsidRDefault="00A32A18" w:rsidP="00A32A18">
      <w:pPr>
        <w:pStyle w:val="USTAWAPkt2"/>
        <w:tabs>
          <w:tab w:val="clear" w:pos="567"/>
          <w:tab w:val="left" w:pos="284"/>
          <w:tab w:val="left" w:pos="720"/>
        </w:tabs>
        <w:spacing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A32A18">
        <w:rPr>
          <w:rFonts w:ascii="Times New Roman" w:hAnsi="Times New Roman" w:cs="Times New Roman"/>
          <w:sz w:val="24"/>
          <w:szCs w:val="24"/>
        </w:rPr>
        <w:t>6)</w:t>
      </w:r>
      <w:r w:rsidRPr="00A32A18">
        <w:rPr>
          <w:rFonts w:ascii="Times New Roman" w:hAnsi="Times New Roman" w:cs="Times New Roman"/>
          <w:b/>
          <w:bCs/>
          <w:sz w:val="24"/>
          <w:szCs w:val="24"/>
        </w:rPr>
        <w:t xml:space="preserve"> W obszarze ochrony i promocji zdrowia:</w:t>
      </w:r>
    </w:p>
    <w:p w14:paraId="30EB4FD5" w14:textId="77777777" w:rsidR="00A32A18" w:rsidRPr="00D3155F" w:rsidRDefault="00A32A18" w:rsidP="00A32A18">
      <w:pPr>
        <w:pStyle w:val="USTAWAPkt2"/>
        <w:numPr>
          <w:ilvl w:val="0"/>
          <w:numId w:val="18"/>
        </w:numPr>
        <w:tabs>
          <w:tab w:val="clear" w:pos="567"/>
          <w:tab w:val="left" w:pos="0"/>
          <w:tab w:val="left" w:pos="7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promocja zdrowia wśród mieszkańców Gminy Kołczygłowy,</w:t>
      </w:r>
    </w:p>
    <w:p w14:paraId="4E62638A" w14:textId="77777777" w:rsidR="00A32A18" w:rsidRPr="00D3155F" w:rsidRDefault="00A32A18" w:rsidP="00A32A18">
      <w:pPr>
        <w:pStyle w:val="USTAWAPkt2"/>
        <w:numPr>
          <w:ilvl w:val="0"/>
          <w:numId w:val="18"/>
        </w:numPr>
        <w:tabs>
          <w:tab w:val="clear" w:pos="567"/>
          <w:tab w:val="left" w:pos="0"/>
          <w:tab w:val="left" w:pos="7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poprawa jakości życia i zdrowia osób starszych,</w:t>
      </w:r>
    </w:p>
    <w:p w14:paraId="68CB7FB5" w14:textId="07399FE1" w:rsidR="00A32A18" w:rsidRPr="00A32A18" w:rsidRDefault="00A32A18" w:rsidP="00A32A18">
      <w:pPr>
        <w:pStyle w:val="USTAWAPkt2"/>
        <w:numPr>
          <w:ilvl w:val="0"/>
          <w:numId w:val="18"/>
        </w:numPr>
        <w:tabs>
          <w:tab w:val="clear" w:pos="567"/>
          <w:tab w:val="left" w:pos="0"/>
          <w:tab w:val="left" w:pos="7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 xml:space="preserve">podniesienie poziomu wiedzy społeczeństwa na temat problemów związanych </w:t>
      </w:r>
      <w:r w:rsidRPr="00D3155F">
        <w:rPr>
          <w:rFonts w:ascii="Times New Roman" w:hAnsi="Times New Roman" w:cs="Times New Roman"/>
          <w:sz w:val="24"/>
          <w:szCs w:val="24"/>
        </w:rPr>
        <w:br/>
        <w:t>z używaniem środków psychoaktywnych (alkohol, narkotyki) i możliwości zapobiegania temu zjawisku.</w:t>
      </w:r>
    </w:p>
    <w:p w14:paraId="56635042" w14:textId="14D001AA" w:rsidR="003C3E67" w:rsidRPr="003C3E67" w:rsidRDefault="00A32A18" w:rsidP="00A32A18">
      <w:pPr>
        <w:pStyle w:val="USTAWAPkt2"/>
        <w:tabs>
          <w:tab w:val="clear" w:pos="567"/>
          <w:tab w:val="left" w:pos="284"/>
          <w:tab w:val="left" w:pos="720"/>
        </w:tabs>
        <w:spacing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r w:rsidRPr="00A32A18">
        <w:rPr>
          <w:rFonts w:ascii="Times New Roman" w:hAnsi="Times New Roman" w:cs="Times New Roman"/>
          <w:sz w:val="24"/>
          <w:szCs w:val="24"/>
        </w:rPr>
        <w:t>7</w:t>
      </w:r>
      <w:r w:rsidR="003C3E67" w:rsidRPr="00A32A18">
        <w:rPr>
          <w:rFonts w:ascii="Times New Roman" w:hAnsi="Times New Roman" w:cs="Times New Roman"/>
          <w:sz w:val="24"/>
          <w:szCs w:val="24"/>
        </w:rPr>
        <w:t>)</w:t>
      </w:r>
      <w:r w:rsidR="003C3E67" w:rsidRPr="003C3E67">
        <w:rPr>
          <w:rFonts w:ascii="Times New Roman" w:hAnsi="Times New Roman" w:cs="Times New Roman"/>
          <w:b/>
          <w:bCs/>
          <w:sz w:val="24"/>
          <w:szCs w:val="24"/>
        </w:rPr>
        <w:t xml:space="preserve"> W obszarze wspierania organizacji pozarządowych:</w:t>
      </w:r>
    </w:p>
    <w:p w14:paraId="3CA6B8A4" w14:textId="0A1F30DB" w:rsidR="003C3E67" w:rsidRDefault="003C3E67" w:rsidP="00A32A18">
      <w:pPr>
        <w:pStyle w:val="USTAWAPkt2"/>
        <w:numPr>
          <w:ilvl w:val="0"/>
          <w:numId w:val="42"/>
        </w:numPr>
        <w:tabs>
          <w:tab w:val="clear" w:pos="567"/>
          <w:tab w:val="left" w:pos="284"/>
          <w:tab w:val="left" w:pos="7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organizacja szkoleń w zakresie pozyskiwania funduszy krajowych i Unii Europejskiej oraz regulacji prawnych dotyczących działalności organizacji pozarządowych,</w:t>
      </w:r>
    </w:p>
    <w:p w14:paraId="04C97161" w14:textId="74CEFAEB" w:rsidR="003C3E67" w:rsidRDefault="003C3E67" w:rsidP="00A32A18">
      <w:pPr>
        <w:pStyle w:val="USTAWAPkt2"/>
        <w:numPr>
          <w:ilvl w:val="0"/>
          <w:numId w:val="42"/>
        </w:numPr>
        <w:tabs>
          <w:tab w:val="clear" w:pos="567"/>
          <w:tab w:val="left" w:pos="284"/>
          <w:tab w:val="left" w:pos="7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wspieranie działań mających na celu rozwój przedsiębiorczości, samorządności </w:t>
      </w:r>
      <w:r w:rsidR="00130AA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wolontariatu wśród społeczeństwa,</w:t>
      </w:r>
    </w:p>
    <w:p w14:paraId="3F49D94F" w14:textId="0A38CD42" w:rsidR="00093DF8" w:rsidRPr="00013E4C" w:rsidRDefault="003C3E67" w:rsidP="00A32A18">
      <w:pPr>
        <w:pStyle w:val="USTAWAPkt2"/>
        <w:numPr>
          <w:ilvl w:val="0"/>
          <w:numId w:val="42"/>
        </w:numPr>
        <w:tabs>
          <w:tab w:val="clear" w:pos="567"/>
          <w:tab w:val="left" w:pos="284"/>
          <w:tab w:val="left" w:pos="7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finansowanie wkładów własnych organizacji pozarządowych realizujących projekty </w:t>
      </w:r>
      <w:r w:rsidR="005B7B9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funduszy europejskich, krajowych i innych.</w:t>
      </w:r>
    </w:p>
    <w:p w14:paraId="7985083E" w14:textId="77777777" w:rsidR="002C3148" w:rsidRPr="00D3155F" w:rsidRDefault="002C3148" w:rsidP="00093DF8">
      <w:pPr>
        <w:pStyle w:val="USTAWAParagraf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0F227BCD" w14:textId="77777777" w:rsidR="00093DF8" w:rsidRPr="00D3155F" w:rsidRDefault="00093DF8" w:rsidP="00093DF8">
      <w:pPr>
        <w:pStyle w:val="USTAWAParagraf"/>
        <w:spacing w:before="0" w:after="0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Rozdział 5</w:t>
      </w:r>
      <w:r w:rsidRPr="00D3155F">
        <w:rPr>
          <w:rFonts w:ascii="Times New Roman" w:hAnsi="Times New Roman" w:cs="Times New Roman"/>
          <w:sz w:val="24"/>
          <w:szCs w:val="24"/>
        </w:rPr>
        <w:br/>
        <w:t>Formy współpracy z organizacjami pozarządowymi</w:t>
      </w:r>
    </w:p>
    <w:p w14:paraId="38F4219E" w14:textId="7FCF4854" w:rsidR="00093DF8" w:rsidRPr="00D3155F" w:rsidRDefault="00093DF8" w:rsidP="00093DF8">
      <w:pPr>
        <w:pStyle w:val="USTAWAParagraf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 xml:space="preserve">§ </w:t>
      </w:r>
      <w:r w:rsidR="0071389E">
        <w:rPr>
          <w:rFonts w:ascii="Times New Roman" w:hAnsi="Times New Roman" w:cs="Times New Roman"/>
          <w:sz w:val="24"/>
          <w:szCs w:val="24"/>
        </w:rPr>
        <w:t>7</w:t>
      </w:r>
    </w:p>
    <w:p w14:paraId="08BA8271" w14:textId="34A7A5E6" w:rsidR="00093DF8" w:rsidRPr="00D3155F" w:rsidRDefault="00093DF8" w:rsidP="00A32A18">
      <w:pPr>
        <w:pStyle w:val="USTAWA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Współpraca z organizacjami pozarządowymi prowadzona jest w formach:</w:t>
      </w:r>
    </w:p>
    <w:p w14:paraId="762AECEF" w14:textId="09660530" w:rsidR="00093DF8" w:rsidRPr="00D3155F" w:rsidRDefault="00093DF8" w:rsidP="00A32A18">
      <w:pPr>
        <w:pStyle w:val="USTAWAPkt1"/>
        <w:numPr>
          <w:ilvl w:val="0"/>
          <w:numId w:val="6"/>
        </w:numPr>
        <w:spacing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zlecania realizacji zadań publicznych organizacjom pozarządowym w trybie konkursu ofert na zasadach zawartych w ustawie,</w:t>
      </w:r>
    </w:p>
    <w:p w14:paraId="67D07C64" w14:textId="6401A4AE" w:rsidR="00093DF8" w:rsidRPr="00D3155F" w:rsidRDefault="00093DF8" w:rsidP="00A32A18">
      <w:pPr>
        <w:pStyle w:val="USTAWAPkt1"/>
        <w:numPr>
          <w:ilvl w:val="0"/>
          <w:numId w:val="6"/>
        </w:numPr>
        <w:spacing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zlecania zadań w formie pozakonkursowej na podstawie art. 19 a ustawy do wartości 20% dotacji planowanych w roku budżetowym 202</w:t>
      </w:r>
      <w:r w:rsidR="00756CB5">
        <w:rPr>
          <w:rFonts w:ascii="Times New Roman" w:hAnsi="Times New Roman" w:cs="Times New Roman"/>
          <w:sz w:val="24"/>
          <w:szCs w:val="24"/>
        </w:rPr>
        <w:t>7</w:t>
      </w:r>
      <w:r w:rsidRPr="00D3155F">
        <w:rPr>
          <w:rFonts w:ascii="Times New Roman" w:hAnsi="Times New Roman" w:cs="Times New Roman"/>
          <w:sz w:val="24"/>
          <w:szCs w:val="24"/>
        </w:rPr>
        <w:t xml:space="preserve"> na realizację zadań publicznych przez organizacje pozarządowe,</w:t>
      </w:r>
    </w:p>
    <w:p w14:paraId="4440F400" w14:textId="447B27C1" w:rsidR="00093DF8" w:rsidRPr="00D3155F" w:rsidRDefault="00093DF8" w:rsidP="00A32A18">
      <w:pPr>
        <w:pStyle w:val="USTAWAPkt1"/>
        <w:numPr>
          <w:ilvl w:val="0"/>
          <w:numId w:val="6"/>
        </w:numPr>
        <w:spacing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dofinansowania wkładu własnego organizacji pozarządowych, polegającego na wsparciu ze środków budżetu Gminy wkładu organizacji przy realizacji projektów z funduszy europejskich, w przypadku gdy wkład taki jest wymagany,</w:t>
      </w:r>
    </w:p>
    <w:p w14:paraId="0ADD7E84" w14:textId="7546BBC0" w:rsidR="00093DF8" w:rsidRPr="00D3155F" w:rsidRDefault="00093DF8" w:rsidP="00A32A18">
      <w:pPr>
        <w:pStyle w:val="USTAWAPkt1"/>
        <w:numPr>
          <w:ilvl w:val="0"/>
          <w:numId w:val="6"/>
        </w:numPr>
        <w:spacing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realizacji inicjatyw lokalnych na zasadach określonych w ustawie,</w:t>
      </w:r>
    </w:p>
    <w:p w14:paraId="6E4B519C" w14:textId="7D39B18F" w:rsidR="00093DF8" w:rsidRPr="00D3155F" w:rsidRDefault="00093DF8" w:rsidP="00A32A18">
      <w:pPr>
        <w:pStyle w:val="USTAWAPkt1"/>
        <w:numPr>
          <w:ilvl w:val="0"/>
          <w:numId w:val="6"/>
        </w:numPr>
        <w:spacing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 xml:space="preserve">wzajemnego informowania się o planowanych kierunkach działalności i współdziałania      </w:t>
      </w:r>
      <w:r w:rsidRPr="00D3155F">
        <w:rPr>
          <w:rFonts w:ascii="Times New Roman" w:hAnsi="Times New Roman" w:cs="Times New Roman"/>
          <w:sz w:val="24"/>
          <w:szCs w:val="24"/>
        </w:rPr>
        <w:br/>
        <w:t>w celu ujednolicenia i zharmonizowania tych kierunków,</w:t>
      </w:r>
    </w:p>
    <w:p w14:paraId="5A86CEB2" w14:textId="0DCD22E1" w:rsidR="00093DF8" w:rsidRPr="00D3155F" w:rsidRDefault="00093DF8" w:rsidP="00A32A18">
      <w:pPr>
        <w:pStyle w:val="USTAWAPkt1"/>
        <w:numPr>
          <w:ilvl w:val="0"/>
          <w:numId w:val="6"/>
        </w:numPr>
        <w:spacing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konsultowania z organizacjami pozarządowymi projektów aktów prawa miejscowego w dziedzinach dotyczących działalności statutowej tych organizacji,</w:t>
      </w:r>
    </w:p>
    <w:p w14:paraId="00B47AC7" w14:textId="04E3C1D2" w:rsidR="00093DF8" w:rsidRPr="00D3155F" w:rsidRDefault="00093DF8" w:rsidP="00A32A18">
      <w:pPr>
        <w:pStyle w:val="USTAWAPkt1"/>
        <w:numPr>
          <w:ilvl w:val="0"/>
          <w:numId w:val="6"/>
        </w:numPr>
        <w:spacing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konsultowania z Radą Gminy projektów aktów prawa miejscowego dotyczących sfery zadań publicznych,</w:t>
      </w:r>
    </w:p>
    <w:p w14:paraId="26D6DE4A" w14:textId="03A53BDA" w:rsidR="00093DF8" w:rsidRPr="00D3155F" w:rsidRDefault="00093DF8" w:rsidP="00A32A18">
      <w:pPr>
        <w:pStyle w:val="USTAWAPkt1"/>
        <w:numPr>
          <w:ilvl w:val="0"/>
          <w:numId w:val="6"/>
        </w:numPr>
        <w:spacing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tworzenia wspólnych zespołów o charakterze doradczym i inicjatywnym,</w:t>
      </w:r>
    </w:p>
    <w:p w14:paraId="1C1A86FE" w14:textId="178392C4" w:rsidR="00093DF8" w:rsidRPr="00D3155F" w:rsidRDefault="00093DF8" w:rsidP="00A32A18">
      <w:pPr>
        <w:pStyle w:val="USTAWAPkt1"/>
        <w:numPr>
          <w:ilvl w:val="0"/>
          <w:numId w:val="6"/>
        </w:numPr>
        <w:spacing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przystępowania Gminy do partnerstwa w projektach kierowanych przez organizacje pozarządowe do funduszy krajowych i europejskich,</w:t>
      </w:r>
    </w:p>
    <w:p w14:paraId="40B96F8A" w14:textId="7432134F" w:rsidR="00093DF8" w:rsidRPr="00D3155F" w:rsidRDefault="00093DF8" w:rsidP="00A32A18">
      <w:pPr>
        <w:pStyle w:val="USTAWAPkt1"/>
        <w:numPr>
          <w:ilvl w:val="0"/>
          <w:numId w:val="6"/>
        </w:numPr>
        <w:spacing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nieodpłatnego udostępniania, w miarę możliwości pomieszczeń i sprzętu.</w:t>
      </w:r>
    </w:p>
    <w:p w14:paraId="401BB49C" w14:textId="1046DBE4" w:rsidR="002E7EF6" w:rsidRPr="00D3155F" w:rsidRDefault="002E7EF6" w:rsidP="00A32A18">
      <w:pPr>
        <w:pStyle w:val="USTAWAPkt1"/>
        <w:numPr>
          <w:ilvl w:val="0"/>
          <w:numId w:val="6"/>
        </w:numPr>
        <w:spacing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Gmina może udzielać pożyczek, gwarancji, poręczeń organizacjom pozarządowym na realizację zadań w sferze pożytku publicznego, na zasadach określonych w odrębnych przepisach.</w:t>
      </w:r>
    </w:p>
    <w:p w14:paraId="3A5602A2" w14:textId="77777777" w:rsidR="00093DF8" w:rsidRPr="00D3155F" w:rsidRDefault="00093DF8" w:rsidP="00013E4C">
      <w:pPr>
        <w:pStyle w:val="USTAWAPkt2"/>
        <w:tabs>
          <w:tab w:val="clear" w:pos="567"/>
          <w:tab w:val="left" w:pos="284"/>
          <w:tab w:val="left" w:pos="720"/>
        </w:tabs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0AFE0D7" w14:textId="47C3D668" w:rsidR="00093DF8" w:rsidRPr="00D3155F" w:rsidRDefault="00093DF8" w:rsidP="00093DF8">
      <w:pPr>
        <w:pStyle w:val="USTAWAParagraf"/>
        <w:spacing w:before="0" w:after="0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 xml:space="preserve">Rozdział </w:t>
      </w:r>
      <w:r w:rsidR="00DF7CA0">
        <w:rPr>
          <w:rFonts w:ascii="Times New Roman" w:hAnsi="Times New Roman" w:cs="Times New Roman"/>
          <w:sz w:val="24"/>
          <w:szCs w:val="24"/>
        </w:rPr>
        <w:t>6</w:t>
      </w:r>
    </w:p>
    <w:p w14:paraId="46514AD5" w14:textId="77777777" w:rsidR="00093DF8" w:rsidRPr="00D3155F" w:rsidRDefault="00093DF8" w:rsidP="00093DF8">
      <w:pPr>
        <w:pStyle w:val="USTAWAParagraf"/>
        <w:spacing w:before="0" w:after="0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Okres realizacji Programu</w:t>
      </w:r>
    </w:p>
    <w:p w14:paraId="37B0A618" w14:textId="77777777" w:rsidR="00093DF8" w:rsidRPr="00D3155F" w:rsidRDefault="00093DF8" w:rsidP="00093DF8">
      <w:pPr>
        <w:pStyle w:val="USTAWAPkt2"/>
        <w:tabs>
          <w:tab w:val="clear" w:pos="567"/>
          <w:tab w:val="left" w:pos="284"/>
          <w:tab w:val="left" w:pos="72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EE0C2F5" w14:textId="77777777" w:rsidR="00093DF8" w:rsidRPr="00D3155F" w:rsidRDefault="00093DF8" w:rsidP="00093DF8">
      <w:pPr>
        <w:pStyle w:val="USTAWAParagraf"/>
        <w:spacing w:before="0" w:after="0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§ 8</w:t>
      </w:r>
    </w:p>
    <w:p w14:paraId="5FA3FB7B" w14:textId="77777777" w:rsidR="00093DF8" w:rsidRPr="00D3155F" w:rsidRDefault="00093DF8" w:rsidP="00093DF8">
      <w:pPr>
        <w:pStyle w:val="USTAWAParagraf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</w:p>
    <w:p w14:paraId="06EF935F" w14:textId="6D78CE24" w:rsidR="00FC495B" w:rsidRDefault="00093DF8" w:rsidP="00FC495B">
      <w:pPr>
        <w:pStyle w:val="USTAWAPkt2"/>
        <w:tabs>
          <w:tab w:val="clear" w:pos="567"/>
          <w:tab w:val="left" w:pos="284"/>
          <w:tab w:val="left" w:pos="720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Roczny Program współpracy Gminy Kołczygłowy z organizacjami pozarządowymi będzie</w:t>
      </w:r>
      <w:r w:rsidR="00D4525A" w:rsidRPr="00D3155F">
        <w:rPr>
          <w:rFonts w:ascii="Times New Roman" w:hAnsi="Times New Roman" w:cs="Times New Roman"/>
          <w:sz w:val="24"/>
          <w:szCs w:val="24"/>
        </w:rPr>
        <w:t xml:space="preserve"> </w:t>
      </w:r>
      <w:r w:rsidRPr="00D3155F">
        <w:rPr>
          <w:rFonts w:ascii="Times New Roman" w:hAnsi="Times New Roman" w:cs="Times New Roman"/>
          <w:sz w:val="24"/>
          <w:szCs w:val="24"/>
        </w:rPr>
        <w:t>realizowany od dnia 1 stycznia 202</w:t>
      </w:r>
      <w:r w:rsidR="00756CB5">
        <w:rPr>
          <w:rFonts w:ascii="Times New Roman" w:hAnsi="Times New Roman" w:cs="Times New Roman"/>
          <w:sz w:val="24"/>
          <w:szCs w:val="24"/>
        </w:rPr>
        <w:t>7</w:t>
      </w:r>
      <w:r w:rsidRPr="00D3155F">
        <w:rPr>
          <w:rFonts w:ascii="Times New Roman" w:hAnsi="Times New Roman" w:cs="Times New Roman"/>
          <w:sz w:val="24"/>
          <w:szCs w:val="24"/>
        </w:rPr>
        <w:t xml:space="preserve"> roku do dnia 31 grudnia 202</w:t>
      </w:r>
      <w:r w:rsidR="00756CB5">
        <w:rPr>
          <w:rFonts w:ascii="Times New Roman" w:hAnsi="Times New Roman" w:cs="Times New Roman"/>
          <w:sz w:val="24"/>
          <w:szCs w:val="24"/>
        </w:rPr>
        <w:t>7</w:t>
      </w:r>
      <w:r w:rsidRPr="00D3155F">
        <w:rPr>
          <w:rFonts w:ascii="Times New Roman" w:hAnsi="Times New Roman" w:cs="Times New Roman"/>
          <w:sz w:val="24"/>
          <w:szCs w:val="24"/>
        </w:rPr>
        <w:t xml:space="preserve"> roku.</w:t>
      </w:r>
    </w:p>
    <w:p w14:paraId="5FA8A405" w14:textId="77777777" w:rsidR="00840180" w:rsidRDefault="00840180" w:rsidP="00FC495B">
      <w:pPr>
        <w:pStyle w:val="USTAWAPkt2"/>
        <w:tabs>
          <w:tab w:val="clear" w:pos="567"/>
          <w:tab w:val="left" w:pos="284"/>
          <w:tab w:val="left" w:pos="720"/>
        </w:tabs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0F24208" w14:textId="0F73FBAD" w:rsidR="00840180" w:rsidRPr="00C61294" w:rsidRDefault="00840180" w:rsidP="00C61294">
      <w:pPr>
        <w:pStyle w:val="USTAWAPkt2"/>
        <w:tabs>
          <w:tab w:val="clear" w:pos="567"/>
          <w:tab w:val="left" w:pos="284"/>
          <w:tab w:val="left" w:pos="720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1294">
        <w:rPr>
          <w:rFonts w:ascii="Times New Roman" w:hAnsi="Times New Roman" w:cs="Times New Roman"/>
          <w:b/>
          <w:bCs/>
          <w:sz w:val="24"/>
          <w:szCs w:val="24"/>
        </w:rPr>
        <w:t>Rozdział 7</w:t>
      </w:r>
    </w:p>
    <w:p w14:paraId="42A840E2" w14:textId="55C16530" w:rsidR="00840180" w:rsidRDefault="00840180" w:rsidP="00C61294">
      <w:pPr>
        <w:pStyle w:val="USTAWAPkt2"/>
        <w:tabs>
          <w:tab w:val="clear" w:pos="567"/>
          <w:tab w:val="left" w:pos="284"/>
          <w:tab w:val="left" w:pos="720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1294">
        <w:rPr>
          <w:rFonts w:ascii="Times New Roman" w:hAnsi="Times New Roman" w:cs="Times New Roman"/>
          <w:b/>
          <w:bCs/>
          <w:sz w:val="24"/>
          <w:szCs w:val="24"/>
        </w:rPr>
        <w:t>Sposoby realizacji programu</w:t>
      </w:r>
    </w:p>
    <w:p w14:paraId="103794C9" w14:textId="77777777" w:rsidR="00C61294" w:rsidRPr="00C61294" w:rsidRDefault="00C61294" w:rsidP="00C61294">
      <w:pPr>
        <w:pStyle w:val="USTAWAPkt2"/>
        <w:tabs>
          <w:tab w:val="clear" w:pos="567"/>
          <w:tab w:val="left" w:pos="284"/>
          <w:tab w:val="left" w:pos="720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9893E2" w14:textId="72BC2625" w:rsidR="00840180" w:rsidRDefault="00840180" w:rsidP="00C61294">
      <w:pPr>
        <w:pStyle w:val="USTAWAPkt2"/>
        <w:tabs>
          <w:tab w:val="clear" w:pos="567"/>
          <w:tab w:val="left" w:pos="284"/>
          <w:tab w:val="left" w:pos="720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1294">
        <w:rPr>
          <w:rFonts w:ascii="Times New Roman" w:hAnsi="Times New Roman" w:cs="Times New Roman"/>
          <w:b/>
          <w:bCs/>
          <w:sz w:val="24"/>
          <w:szCs w:val="24"/>
        </w:rPr>
        <w:t>§9</w:t>
      </w:r>
    </w:p>
    <w:p w14:paraId="070BBD6E" w14:textId="77777777" w:rsidR="00C61294" w:rsidRPr="00C61294" w:rsidRDefault="00C61294" w:rsidP="00C61294">
      <w:pPr>
        <w:pStyle w:val="USTAWAPkt2"/>
        <w:tabs>
          <w:tab w:val="clear" w:pos="567"/>
          <w:tab w:val="left" w:pos="284"/>
          <w:tab w:val="left" w:pos="720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AAE7EF" w14:textId="04350834" w:rsidR="00840180" w:rsidRDefault="00840180" w:rsidP="00FC495B">
      <w:pPr>
        <w:pStyle w:val="USTAWAPkt2"/>
        <w:tabs>
          <w:tab w:val="clear" w:pos="567"/>
          <w:tab w:val="left" w:pos="284"/>
          <w:tab w:val="left" w:pos="720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będzie realizowany przez:</w:t>
      </w:r>
    </w:p>
    <w:p w14:paraId="65D7F7D5" w14:textId="0EF0B0B9" w:rsidR="00840180" w:rsidRDefault="00840180" w:rsidP="00840180">
      <w:pPr>
        <w:pStyle w:val="USTAWAPkt2"/>
        <w:numPr>
          <w:ilvl w:val="0"/>
          <w:numId w:val="41"/>
        </w:numPr>
        <w:tabs>
          <w:tab w:val="clear" w:pos="567"/>
          <w:tab w:val="left" w:pos="284"/>
          <w:tab w:val="left" w:pos="7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zlecanie realizacji zadań publicznych organizacjom pozarządowym,</w:t>
      </w:r>
    </w:p>
    <w:p w14:paraId="3863593E" w14:textId="7A85BE7B" w:rsidR="00840180" w:rsidRDefault="00840180" w:rsidP="00840180">
      <w:pPr>
        <w:pStyle w:val="USTAWAPkt2"/>
        <w:numPr>
          <w:ilvl w:val="0"/>
          <w:numId w:val="41"/>
        </w:numPr>
        <w:tabs>
          <w:tab w:val="clear" w:pos="567"/>
          <w:tab w:val="left" w:pos="284"/>
          <w:tab w:val="left" w:pos="7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organizowanie otwartych konkursów ofert na realizację zadań publicznych,</w:t>
      </w:r>
    </w:p>
    <w:p w14:paraId="52D1333A" w14:textId="4C4E1E2A" w:rsidR="00840180" w:rsidRDefault="00840180" w:rsidP="00840180">
      <w:pPr>
        <w:pStyle w:val="USTAWAPkt2"/>
        <w:numPr>
          <w:ilvl w:val="0"/>
          <w:numId w:val="41"/>
        </w:numPr>
        <w:tabs>
          <w:tab w:val="clear" w:pos="567"/>
          <w:tab w:val="left" w:pos="284"/>
          <w:tab w:val="left" w:pos="7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udzielanie wsparcia dla działań podejmowanych przez organizacje pozarządowe </w:t>
      </w:r>
      <w:r>
        <w:rPr>
          <w:rFonts w:ascii="Times New Roman" w:hAnsi="Times New Roman" w:cs="Times New Roman"/>
          <w:sz w:val="24"/>
          <w:szCs w:val="24"/>
        </w:rPr>
        <w:br/>
        <w:t>w ramach programu,</w:t>
      </w:r>
    </w:p>
    <w:p w14:paraId="57CCB609" w14:textId="03E42B3E" w:rsidR="00840180" w:rsidRDefault="00840180" w:rsidP="00840180">
      <w:pPr>
        <w:pStyle w:val="USTAWAPkt2"/>
        <w:numPr>
          <w:ilvl w:val="0"/>
          <w:numId w:val="41"/>
        </w:numPr>
        <w:tabs>
          <w:tab w:val="clear" w:pos="567"/>
          <w:tab w:val="left" w:pos="284"/>
          <w:tab w:val="left" w:pos="7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dofinansowanie wkładu własnego organizacji, polegającego na wsparciu ze środków Gminy wkładu organizacji pozarządowych przy realizacji projektów z funduszy europejskich, gdzie taki wkład jest niezbędny,</w:t>
      </w:r>
    </w:p>
    <w:p w14:paraId="49D15B22" w14:textId="6BE80626" w:rsidR="00840180" w:rsidRDefault="00840180" w:rsidP="00840180">
      <w:pPr>
        <w:pStyle w:val="USTAWAPkt2"/>
        <w:numPr>
          <w:ilvl w:val="0"/>
          <w:numId w:val="41"/>
        </w:numPr>
        <w:tabs>
          <w:tab w:val="clear" w:pos="567"/>
          <w:tab w:val="left" w:pos="284"/>
          <w:tab w:val="left" w:pos="7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konsultowanie z organizacjami pozarządowymi projektów aktów normatywnych </w:t>
      </w:r>
      <w:r>
        <w:rPr>
          <w:rFonts w:ascii="Times New Roman" w:hAnsi="Times New Roman" w:cs="Times New Roman"/>
          <w:sz w:val="24"/>
          <w:szCs w:val="24"/>
        </w:rPr>
        <w:br/>
        <w:t>w dziedzinach dotyczących działalności statutowych tych podmiotów,</w:t>
      </w:r>
    </w:p>
    <w:p w14:paraId="0B64608F" w14:textId="686EDB48" w:rsidR="00840180" w:rsidRPr="00840180" w:rsidRDefault="00840180" w:rsidP="00840180">
      <w:pPr>
        <w:pStyle w:val="USTAWAPkt2"/>
        <w:numPr>
          <w:ilvl w:val="0"/>
          <w:numId w:val="41"/>
        </w:numPr>
        <w:tabs>
          <w:tab w:val="clear" w:pos="567"/>
          <w:tab w:val="left" w:pos="284"/>
          <w:tab w:val="left" w:pos="72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tworzenie wspólnych zespoł</w:t>
      </w:r>
      <w:r w:rsidR="00C61294">
        <w:rPr>
          <w:rFonts w:ascii="Times New Roman" w:hAnsi="Times New Roman" w:cs="Times New Roman"/>
          <w:sz w:val="24"/>
          <w:szCs w:val="24"/>
        </w:rPr>
        <w:t>ó</w:t>
      </w:r>
      <w:r>
        <w:rPr>
          <w:rFonts w:ascii="Times New Roman" w:hAnsi="Times New Roman" w:cs="Times New Roman"/>
          <w:sz w:val="24"/>
          <w:szCs w:val="24"/>
        </w:rPr>
        <w:t xml:space="preserve">w o charakterze doradczym i konsultacyjnym, złożonych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z </w:t>
      </w:r>
      <w:bookmarkStart w:id="0" w:name="_Hlk143514843"/>
      <w:bookmarkStart w:id="1" w:name="_Hlk143519026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3DF8" w:rsidRPr="00840180">
        <w:rPr>
          <w:rFonts w:ascii="Times New Roman" w:hAnsi="Times New Roman" w:cs="Times New Roman"/>
          <w:sz w:val="24"/>
          <w:szCs w:val="24"/>
        </w:rPr>
        <w:t xml:space="preserve">przedstawicieli organizacji pozarządowych oraz przedstawicieli Gminy, </w:t>
      </w:r>
    </w:p>
    <w:p w14:paraId="3D43FD77" w14:textId="437D0813" w:rsidR="00C61294" w:rsidRPr="00C61294" w:rsidRDefault="00093DF8" w:rsidP="00C61294">
      <w:pPr>
        <w:pStyle w:val="USTAWAPkt2"/>
        <w:numPr>
          <w:ilvl w:val="0"/>
          <w:numId w:val="41"/>
        </w:numPr>
        <w:tabs>
          <w:tab w:val="clear" w:pos="567"/>
          <w:tab w:val="left" w:pos="284"/>
          <w:tab w:val="left" w:pos="720"/>
        </w:tabs>
        <w:rPr>
          <w:rFonts w:ascii="Times New Roman" w:hAnsi="Times New Roman" w:cs="Times New Roman"/>
          <w:b/>
          <w:sz w:val="24"/>
          <w:szCs w:val="24"/>
        </w:rPr>
      </w:pPr>
      <w:r w:rsidRPr="00840180">
        <w:rPr>
          <w:rFonts w:ascii="Times New Roman" w:hAnsi="Times New Roman" w:cs="Times New Roman"/>
          <w:sz w:val="24"/>
          <w:szCs w:val="24"/>
        </w:rPr>
        <w:t xml:space="preserve">doradztwo i współpracę przy pozyskiwaniu przez organizacje pozarządowe środków finansowych z innych źródeł, ich wykorzystania i rozliczania oraz doradztwa dotyczącego zarządzania i funkcjonowania organizacji pozarządowych zgodnie </w:t>
      </w:r>
      <w:r w:rsidR="00130AA0">
        <w:rPr>
          <w:rFonts w:ascii="Times New Roman" w:hAnsi="Times New Roman" w:cs="Times New Roman"/>
          <w:sz w:val="24"/>
          <w:szCs w:val="24"/>
        </w:rPr>
        <w:br/>
      </w:r>
      <w:r w:rsidRPr="00840180">
        <w:rPr>
          <w:rFonts w:ascii="Times New Roman" w:hAnsi="Times New Roman" w:cs="Times New Roman"/>
          <w:sz w:val="24"/>
          <w:szCs w:val="24"/>
        </w:rPr>
        <w:t>z obowiązującym prawem,</w:t>
      </w:r>
    </w:p>
    <w:p w14:paraId="09558533" w14:textId="67E0FC82" w:rsidR="00093DF8" w:rsidRPr="00C61294" w:rsidRDefault="00093DF8" w:rsidP="00C61294">
      <w:pPr>
        <w:pStyle w:val="USTAWAPkt2"/>
        <w:numPr>
          <w:ilvl w:val="0"/>
          <w:numId w:val="41"/>
        </w:numPr>
        <w:tabs>
          <w:tab w:val="clear" w:pos="567"/>
          <w:tab w:val="left" w:pos="284"/>
          <w:tab w:val="left" w:pos="720"/>
        </w:tabs>
        <w:rPr>
          <w:rFonts w:ascii="Times New Roman" w:hAnsi="Times New Roman" w:cs="Times New Roman"/>
          <w:b/>
          <w:sz w:val="24"/>
          <w:szCs w:val="24"/>
        </w:rPr>
      </w:pPr>
      <w:r w:rsidRPr="00C61294">
        <w:rPr>
          <w:rFonts w:ascii="Times New Roman" w:hAnsi="Times New Roman" w:cs="Times New Roman"/>
          <w:sz w:val="24"/>
          <w:szCs w:val="24"/>
        </w:rPr>
        <w:t>udzielanie pomocy merytorycznej organizacjom pozarządowym przez pracowników Urzędu Gminy.</w:t>
      </w:r>
    </w:p>
    <w:bookmarkEnd w:id="0"/>
    <w:bookmarkEnd w:id="1"/>
    <w:p w14:paraId="30E39B11" w14:textId="77777777" w:rsidR="00093DF8" w:rsidRPr="00D3155F" w:rsidRDefault="00093DF8" w:rsidP="00093DF8">
      <w:pPr>
        <w:pStyle w:val="USTAWAPkt2"/>
        <w:tabs>
          <w:tab w:val="clear" w:pos="567"/>
          <w:tab w:val="left" w:pos="284"/>
          <w:tab w:val="left" w:pos="720"/>
        </w:tabs>
        <w:rPr>
          <w:rFonts w:ascii="Times New Roman" w:hAnsi="Times New Roman" w:cs="Times New Roman"/>
          <w:sz w:val="24"/>
          <w:szCs w:val="24"/>
        </w:rPr>
      </w:pPr>
    </w:p>
    <w:p w14:paraId="26C0B517" w14:textId="1E97F741" w:rsidR="00093DF8" w:rsidRPr="00D3155F" w:rsidRDefault="00093DF8" w:rsidP="00093DF8">
      <w:pPr>
        <w:pStyle w:val="USTAWAParagraf"/>
        <w:spacing w:before="0" w:after="0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 xml:space="preserve">Rozdział </w:t>
      </w:r>
      <w:r w:rsidR="00D67FDD">
        <w:rPr>
          <w:rFonts w:ascii="Times New Roman" w:hAnsi="Times New Roman" w:cs="Times New Roman"/>
          <w:sz w:val="24"/>
          <w:szCs w:val="24"/>
        </w:rPr>
        <w:t>8</w:t>
      </w:r>
    </w:p>
    <w:p w14:paraId="49F00BFF" w14:textId="77777777" w:rsidR="00093DF8" w:rsidRPr="00D3155F" w:rsidRDefault="00093DF8" w:rsidP="00093DF8">
      <w:pPr>
        <w:pStyle w:val="USTAWAParagraf"/>
        <w:spacing w:before="0" w:after="0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Wysokość środków przeznaczonych na realizację Programu</w:t>
      </w:r>
    </w:p>
    <w:p w14:paraId="19090AE8" w14:textId="77777777" w:rsidR="00093DF8" w:rsidRPr="00D3155F" w:rsidRDefault="00093DF8" w:rsidP="00093DF8">
      <w:pPr>
        <w:pStyle w:val="USTAWAParagraf"/>
        <w:spacing w:before="0" w:after="0"/>
        <w:rPr>
          <w:rFonts w:ascii="Times New Roman" w:hAnsi="Times New Roman" w:cs="Times New Roman"/>
          <w:sz w:val="24"/>
          <w:szCs w:val="24"/>
        </w:rPr>
      </w:pPr>
    </w:p>
    <w:p w14:paraId="0AF434E2" w14:textId="77777777" w:rsidR="00093DF8" w:rsidRPr="00D3155F" w:rsidRDefault="00093DF8" w:rsidP="00093DF8">
      <w:pPr>
        <w:pStyle w:val="USTAWAParagraf"/>
        <w:spacing w:before="0" w:after="0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§ 10</w:t>
      </w:r>
    </w:p>
    <w:p w14:paraId="559D8A55" w14:textId="77777777" w:rsidR="00093DF8" w:rsidRPr="00D3155F" w:rsidRDefault="00093DF8" w:rsidP="00093DF8">
      <w:pPr>
        <w:pStyle w:val="USTAWAParagraf"/>
        <w:spacing w:before="0" w:after="0"/>
        <w:rPr>
          <w:rFonts w:ascii="Times New Roman" w:hAnsi="Times New Roman" w:cs="Times New Roman"/>
          <w:sz w:val="24"/>
          <w:szCs w:val="24"/>
        </w:rPr>
      </w:pPr>
    </w:p>
    <w:p w14:paraId="17D0BC9E" w14:textId="7379DDAE" w:rsidR="00093DF8" w:rsidRPr="00D3155F" w:rsidRDefault="00093DF8" w:rsidP="005A3739">
      <w:pPr>
        <w:pStyle w:val="USTAWA"/>
        <w:numPr>
          <w:ilvl w:val="0"/>
          <w:numId w:val="22"/>
        </w:numPr>
        <w:tabs>
          <w:tab w:val="left" w:pos="284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Na realizację zadań zleconych planuje się przeznaczyć w 202</w:t>
      </w:r>
      <w:r w:rsidR="00756CB5">
        <w:rPr>
          <w:rFonts w:ascii="Times New Roman" w:hAnsi="Times New Roman" w:cs="Times New Roman"/>
          <w:sz w:val="24"/>
          <w:szCs w:val="24"/>
        </w:rPr>
        <w:t>7</w:t>
      </w:r>
      <w:r w:rsidRPr="00D3155F">
        <w:rPr>
          <w:rFonts w:ascii="Times New Roman" w:hAnsi="Times New Roman" w:cs="Times New Roman"/>
          <w:sz w:val="24"/>
          <w:szCs w:val="24"/>
        </w:rPr>
        <w:t xml:space="preserve"> roku środki finansowe </w:t>
      </w:r>
      <w:r w:rsidRPr="00D3155F">
        <w:rPr>
          <w:rFonts w:ascii="Times New Roman" w:hAnsi="Times New Roman" w:cs="Times New Roman"/>
          <w:sz w:val="24"/>
          <w:szCs w:val="24"/>
        </w:rPr>
        <w:br/>
        <w:t>w wysokości</w:t>
      </w:r>
      <w:r w:rsidR="00130AA0">
        <w:rPr>
          <w:rFonts w:ascii="Times New Roman" w:hAnsi="Times New Roman" w:cs="Times New Roman"/>
          <w:sz w:val="24"/>
          <w:szCs w:val="24"/>
        </w:rPr>
        <w:t xml:space="preserve"> </w:t>
      </w:r>
      <w:r w:rsidR="00756CB5">
        <w:rPr>
          <w:rFonts w:ascii="Times New Roman" w:hAnsi="Times New Roman" w:cs="Times New Roman"/>
          <w:sz w:val="24"/>
          <w:szCs w:val="24"/>
        </w:rPr>
        <w:t>200</w:t>
      </w:r>
      <w:r w:rsidR="00130AA0" w:rsidRPr="00314AA3">
        <w:rPr>
          <w:rFonts w:ascii="Times New Roman" w:hAnsi="Times New Roman" w:cs="Times New Roman"/>
          <w:sz w:val="24"/>
          <w:szCs w:val="24"/>
        </w:rPr>
        <w:t xml:space="preserve"> 000,00</w:t>
      </w:r>
      <w:r w:rsidR="005F2256" w:rsidRPr="00314AA3">
        <w:rPr>
          <w:rFonts w:ascii="Times New Roman" w:hAnsi="Times New Roman" w:cs="Times New Roman"/>
          <w:sz w:val="24"/>
          <w:szCs w:val="24"/>
        </w:rPr>
        <w:t xml:space="preserve"> </w:t>
      </w:r>
      <w:r w:rsidRPr="00D3155F">
        <w:rPr>
          <w:rFonts w:ascii="Times New Roman" w:hAnsi="Times New Roman" w:cs="Times New Roman"/>
          <w:sz w:val="24"/>
          <w:szCs w:val="24"/>
        </w:rPr>
        <w:t>zł</w:t>
      </w:r>
      <w:r w:rsidR="005F2256">
        <w:rPr>
          <w:rFonts w:ascii="Times New Roman" w:hAnsi="Times New Roman" w:cs="Times New Roman"/>
          <w:sz w:val="24"/>
          <w:szCs w:val="24"/>
        </w:rPr>
        <w:t>.</w:t>
      </w:r>
    </w:p>
    <w:p w14:paraId="3DE0B5CB" w14:textId="01AB6B38" w:rsidR="00093DF8" w:rsidRPr="00D3155F" w:rsidRDefault="00093DF8" w:rsidP="005A3739">
      <w:pPr>
        <w:pStyle w:val="USTAWA"/>
        <w:numPr>
          <w:ilvl w:val="0"/>
          <w:numId w:val="22"/>
        </w:numPr>
        <w:tabs>
          <w:tab w:val="left" w:pos="284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Wysokość środków finansowych przeznaczonych na realizację zadań zleconych określi Rada Gminy w uchwale budżetowej na 202</w:t>
      </w:r>
      <w:r w:rsidR="00756CB5">
        <w:rPr>
          <w:rFonts w:ascii="Times New Roman" w:hAnsi="Times New Roman" w:cs="Times New Roman"/>
          <w:sz w:val="24"/>
          <w:szCs w:val="24"/>
        </w:rPr>
        <w:t>7</w:t>
      </w:r>
      <w:r w:rsidRPr="00D3155F">
        <w:rPr>
          <w:rFonts w:ascii="Times New Roman" w:hAnsi="Times New Roman" w:cs="Times New Roman"/>
          <w:sz w:val="24"/>
          <w:szCs w:val="24"/>
        </w:rPr>
        <w:t xml:space="preserve"> rok. </w:t>
      </w:r>
    </w:p>
    <w:p w14:paraId="4A3F3C80" w14:textId="77777777" w:rsidR="00093DF8" w:rsidRPr="00D3155F" w:rsidRDefault="00093DF8" w:rsidP="00013E4C">
      <w:pPr>
        <w:pStyle w:val="USTAWA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7700DDA1" w14:textId="6387B055" w:rsidR="00093DF8" w:rsidRPr="00D3155F" w:rsidRDefault="00093DF8" w:rsidP="00093DF8">
      <w:pPr>
        <w:pStyle w:val="USTAWA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55F">
        <w:rPr>
          <w:rFonts w:ascii="Times New Roman" w:hAnsi="Times New Roman" w:cs="Times New Roman"/>
          <w:b/>
          <w:sz w:val="24"/>
          <w:szCs w:val="24"/>
        </w:rPr>
        <w:t xml:space="preserve">Rozdział </w:t>
      </w:r>
      <w:r w:rsidR="00D67FDD">
        <w:rPr>
          <w:rFonts w:ascii="Times New Roman" w:hAnsi="Times New Roman" w:cs="Times New Roman"/>
          <w:b/>
          <w:sz w:val="24"/>
          <w:szCs w:val="24"/>
        </w:rPr>
        <w:t>9</w:t>
      </w:r>
    </w:p>
    <w:p w14:paraId="77434F3D" w14:textId="77777777" w:rsidR="00093DF8" w:rsidRPr="00D3155F" w:rsidRDefault="00093DF8" w:rsidP="00093DF8">
      <w:pPr>
        <w:pStyle w:val="USTAWA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55F">
        <w:rPr>
          <w:rFonts w:ascii="Times New Roman" w:hAnsi="Times New Roman" w:cs="Times New Roman"/>
          <w:b/>
          <w:sz w:val="24"/>
          <w:szCs w:val="24"/>
        </w:rPr>
        <w:t>Sposoby oceny realizacji Programu</w:t>
      </w:r>
    </w:p>
    <w:p w14:paraId="6C43CAC6" w14:textId="77777777" w:rsidR="00093DF8" w:rsidRPr="00D3155F" w:rsidRDefault="00093DF8" w:rsidP="00093DF8">
      <w:pPr>
        <w:pStyle w:val="USTAWA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C6F241" w14:textId="77777777" w:rsidR="00093DF8" w:rsidRPr="00D3155F" w:rsidRDefault="00093DF8" w:rsidP="00093DF8">
      <w:pPr>
        <w:pStyle w:val="USTAWA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55F">
        <w:rPr>
          <w:rFonts w:ascii="Times New Roman" w:hAnsi="Times New Roman" w:cs="Times New Roman"/>
          <w:b/>
          <w:sz w:val="24"/>
          <w:szCs w:val="24"/>
        </w:rPr>
        <w:t>§ 11</w:t>
      </w:r>
    </w:p>
    <w:p w14:paraId="0E48B036" w14:textId="5A825A67" w:rsidR="00093DF8" w:rsidRPr="00D3155F" w:rsidRDefault="00093DF8" w:rsidP="00A32A18">
      <w:pPr>
        <w:pStyle w:val="USTAWA"/>
        <w:numPr>
          <w:ilvl w:val="0"/>
          <w:numId w:val="23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Ocena realizacji Programu dokonana będzie w oparciu o następujące wskaźniki:</w:t>
      </w:r>
    </w:p>
    <w:p w14:paraId="159CC031" w14:textId="1A3AB5C8" w:rsidR="00093DF8" w:rsidRPr="00D3155F" w:rsidRDefault="00093DF8" w:rsidP="00A32A18">
      <w:pPr>
        <w:pStyle w:val="USTAWA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liczbę skonsultowanych z organizacjami pozarządowymi projektów aktów normatywnych w dziedzinach dotyczących działalności statutowej tych podmiotów,</w:t>
      </w:r>
    </w:p>
    <w:p w14:paraId="3985D099" w14:textId="08C3499A" w:rsidR="00093DF8" w:rsidRPr="00D3155F" w:rsidRDefault="00093DF8" w:rsidP="00A32A18">
      <w:pPr>
        <w:pStyle w:val="USTAWA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liczbę ogłoszonych otwartych konkursów ofert na realizację zadań publicznych przez Gminę Kołczygłowy,</w:t>
      </w:r>
    </w:p>
    <w:p w14:paraId="5DA04B48" w14:textId="4E5DC032" w:rsidR="00093DF8" w:rsidRPr="00D3155F" w:rsidRDefault="00093DF8" w:rsidP="00A32A18">
      <w:pPr>
        <w:pStyle w:val="USTAWA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liczbę ofert złożonych przez organizacje pozarządowe do otwartych konkursów ofert na realizację zadań publicznych,</w:t>
      </w:r>
    </w:p>
    <w:p w14:paraId="6974F0DB" w14:textId="3CBC2C0F" w:rsidR="00093DF8" w:rsidRPr="00D3155F" w:rsidRDefault="00093DF8" w:rsidP="00A32A18">
      <w:pPr>
        <w:pStyle w:val="USTAWA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 xml:space="preserve">liczbę organizacji pozarządowych, które zwróciły się do Gminy Kołczygłowy </w:t>
      </w:r>
      <w:r w:rsidR="00E24285" w:rsidRPr="00D3155F">
        <w:rPr>
          <w:rFonts w:ascii="Times New Roman" w:hAnsi="Times New Roman" w:cs="Times New Roman"/>
          <w:sz w:val="24"/>
          <w:szCs w:val="24"/>
        </w:rPr>
        <w:br/>
      </w:r>
      <w:r w:rsidRPr="00D3155F">
        <w:rPr>
          <w:rFonts w:ascii="Times New Roman" w:hAnsi="Times New Roman" w:cs="Times New Roman"/>
          <w:sz w:val="24"/>
          <w:szCs w:val="24"/>
        </w:rPr>
        <w:t>o wsparcie lub powierzenie realizacji zadań publicznych z pominięciem otwartych konkursów ofert,</w:t>
      </w:r>
    </w:p>
    <w:p w14:paraId="4648EA62" w14:textId="776CCA08" w:rsidR="00093DF8" w:rsidRPr="00D3155F" w:rsidRDefault="00093DF8" w:rsidP="00A32A18">
      <w:pPr>
        <w:pStyle w:val="USTAWA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liczbę organizacji pozarządowych, które otrzymały dofinansowanie z budżetu Gminy na realizację zadań publicznych,</w:t>
      </w:r>
    </w:p>
    <w:p w14:paraId="76548FDC" w14:textId="19F31943" w:rsidR="00093DF8" w:rsidRPr="00D3155F" w:rsidRDefault="00093DF8" w:rsidP="00A32A18">
      <w:pPr>
        <w:pStyle w:val="USTAWA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 xml:space="preserve">wysokość środków finansowych przekazanych organizacjom pozarządowym </w:t>
      </w:r>
      <w:r w:rsidR="00E24285" w:rsidRPr="00D3155F">
        <w:rPr>
          <w:rFonts w:ascii="Times New Roman" w:hAnsi="Times New Roman" w:cs="Times New Roman"/>
          <w:sz w:val="24"/>
          <w:szCs w:val="24"/>
        </w:rPr>
        <w:br/>
      </w:r>
      <w:r w:rsidRPr="00D3155F">
        <w:rPr>
          <w:rFonts w:ascii="Times New Roman" w:hAnsi="Times New Roman" w:cs="Times New Roman"/>
          <w:sz w:val="24"/>
          <w:szCs w:val="24"/>
        </w:rPr>
        <w:t>na realizację zadań publicznych,</w:t>
      </w:r>
    </w:p>
    <w:p w14:paraId="251FD818" w14:textId="369C47EA" w:rsidR="00093DF8" w:rsidRPr="00D3155F" w:rsidRDefault="00093DF8" w:rsidP="00A32A18">
      <w:pPr>
        <w:pStyle w:val="USTAWA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liczbę zadań publicznych, które otrzymały dofinansowanie z budżetu Gminy,</w:t>
      </w:r>
    </w:p>
    <w:p w14:paraId="51B1DD38" w14:textId="5313F022" w:rsidR="00093DF8" w:rsidRPr="00D3155F" w:rsidRDefault="00093DF8" w:rsidP="00A32A18">
      <w:pPr>
        <w:pStyle w:val="USTAWA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liczbę zorganizowanych przedsięwzięć mających na celu rozwój organizacji pozarządowych,</w:t>
      </w:r>
    </w:p>
    <w:p w14:paraId="2F8098A4" w14:textId="1E1CE2B4" w:rsidR="00093DF8" w:rsidRPr="00D3155F" w:rsidRDefault="00093DF8" w:rsidP="00A32A18">
      <w:pPr>
        <w:pStyle w:val="USTAWA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 xml:space="preserve">liczbę inicjatyw publicznych podejmowanych przez organizację pozarządowe, </w:t>
      </w:r>
      <w:r w:rsidR="00E24285" w:rsidRPr="00D3155F">
        <w:rPr>
          <w:rFonts w:ascii="Times New Roman" w:hAnsi="Times New Roman" w:cs="Times New Roman"/>
          <w:sz w:val="24"/>
          <w:szCs w:val="24"/>
        </w:rPr>
        <w:br/>
      </w:r>
      <w:r w:rsidRPr="00D3155F">
        <w:rPr>
          <w:rFonts w:ascii="Times New Roman" w:hAnsi="Times New Roman" w:cs="Times New Roman"/>
          <w:sz w:val="24"/>
          <w:szCs w:val="24"/>
        </w:rPr>
        <w:t>w których uczestniczyła Gmina.</w:t>
      </w:r>
    </w:p>
    <w:p w14:paraId="736CA99C" w14:textId="095BB3BD" w:rsidR="00093DF8" w:rsidRPr="00D3155F" w:rsidRDefault="00093DF8" w:rsidP="00A32A18">
      <w:pPr>
        <w:pStyle w:val="USTAWA"/>
        <w:numPr>
          <w:ilvl w:val="0"/>
          <w:numId w:val="23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 xml:space="preserve">Sprawozdanie z realizacji programu zawierające informacje o poziomie zrealizowanych wskaźników sporządzane jest i przedstawiane Radzie Gminy nie później niż do 30 kwietnia </w:t>
      </w:r>
      <w:r w:rsidR="0023570F">
        <w:rPr>
          <w:rFonts w:ascii="Times New Roman" w:hAnsi="Times New Roman" w:cs="Times New Roman"/>
          <w:sz w:val="24"/>
          <w:szCs w:val="24"/>
        </w:rPr>
        <w:t>następnego</w:t>
      </w:r>
      <w:r w:rsidRPr="00D3155F">
        <w:rPr>
          <w:rFonts w:ascii="Times New Roman" w:hAnsi="Times New Roman" w:cs="Times New Roman"/>
          <w:sz w:val="24"/>
          <w:szCs w:val="24"/>
        </w:rPr>
        <w:t xml:space="preserve"> roku.</w:t>
      </w:r>
    </w:p>
    <w:p w14:paraId="2AB3C44D" w14:textId="54AD7402" w:rsidR="00093DF8" w:rsidRPr="00D3155F" w:rsidRDefault="00093DF8" w:rsidP="00A32A18">
      <w:pPr>
        <w:pStyle w:val="USTAWA"/>
        <w:numPr>
          <w:ilvl w:val="0"/>
          <w:numId w:val="23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 xml:space="preserve">Sprawozdanie podaje się, niezwłocznie po jego sporządzeniu, do publicznej wiadomości przez umieszczenie w Biuletynie Informacji Publicznej, w siedzibie Gminy w miejscu publicznie dostępnym oraz na stronie internetowej www.kolczyglowy.pl </w:t>
      </w:r>
    </w:p>
    <w:p w14:paraId="4D7E96E9" w14:textId="77777777" w:rsidR="00093DF8" w:rsidRPr="00D3155F" w:rsidRDefault="00093DF8" w:rsidP="00093DF8">
      <w:pPr>
        <w:pStyle w:val="USTAWA"/>
        <w:ind w:firstLine="0"/>
        <w:rPr>
          <w:rFonts w:ascii="Times New Roman" w:hAnsi="Times New Roman" w:cs="Times New Roman"/>
          <w:sz w:val="24"/>
          <w:szCs w:val="24"/>
        </w:rPr>
      </w:pPr>
    </w:p>
    <w:p w14:paraId="0C7059CA" w14:textId="77777777" w:rsidR="00093DF8" w:rsidRDefault="00093DF8" w:rsidP="00093DF8">
      <w:pPr>
        <w:pStyle w:val="USTAWA"/>
        <w:ind w:firstLine="0"/>
        <w:rPr>
          <w:rFonts w:ascii="Times New Roman" w:hAnsi="Times New Roman" w:cs="Times New Roman"/>
          <w:sz w:val="24"/>
          <w:szCs w:val="24"/>
        </w:rPr>
      </w:pPr>
    </w:p>
    <w:p w14:paraId="1AA930FD" w14:textId="77777777" w:rsidR="00FD7506" w:rsidRDefault="00FD7506" w:rsidP="00093DF8">
      <w:pPr>
        <w:pStyle w:val="USTAWA"/>
        <w:ind w:firstLine="0"/>
        <w:rPr>
          <w:rFonts w:ascii="Times New Roman" w:hAnsi="Times New Roman" w:cs="Times New Roman"/>
          <w:sz w:val="24"/>
          <w:szCs w:val="24"/>
        </w:rPr>
      </w:pPr>
    </w:p>
    <w:p w14:paraId="558E1F0B" w14:textId="77777777" w:rsidR="00013E4C" w:rsidRDefault="00013E4C" w:rsidP="00093DF8">
      <w:pPr>
        <w:pStyle w:val="USTAWA"/>
        <w:ind w:firstLine="0"/>
        <w:rPr>
          <w:rFonts w:ascii="Times New Roman" w:hAnsi="Times New Roman" w:cs="Times New Roman"/>
          <w:sz w:val="24"/>
          <w:szCs w:val="24"/>
        </w:rPr>
      </w:pPr>
    </w:p>
    <w:p w14:paraId="5253EB70" w14:textId="77777777" w:rsidR="00013E4C" w:rsidRDefault="00013E4C" w:rsidP="00093DF8">
      <w:pPr>
        <w:pStyle w:val="USTAWA"/>
        <w:ind w:firstLine="0"/>
        <w:rPr>
          <w:rFonts w:ascii="Times New Roman" w:hAnsi="Times New Roman" w:cs="Times New Roman"/>
          <w:sz w:val="24"/>
          <w:szCs w:val="24"/>
        </w:rPr>
      </w:pPr>
    </w:p>
    <w:p w14:paraId="48A6C5F7" w14:textId="77777777" w:rsidR="00013E4C" w:rsidRPr="00D3155F" w:rsidRDefault="00013E4C" w:rsidP="00093DF8">
      <w:pPr>
        <w:pStyle w:val="USTAWA"/>
        <w:ind w:firstLine="0"/>
        <w:rPr>
          <w:rFonts w:ascii="Times New Roman" w:hAnsi="Times New Roman" w:cs="Times New Roman"/>
          <w:sz w:val="24"/>
          <w:szCs w:val="24"/>
        </w:rPr>
      </w:pPr>
    </w:p>
    <w:p w14:paraId="4D31587F" w14:textId="652DB01D" w:rsidR="00093DF8" w:rsidRPr="00D3155F" w:rsidRDefault="00093DF8" w:rsidP="00093DF8">
      <w:pPr>
        <w:pStyle w:val="USTAWA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55F">
        <w:rPr>
          <w:rFonts w:ascii="Times New Roman" w:hAnsi="Times New Roman" w:cs="Times New Roman"/>
          <w:b/>
          <w:sz w:val="24"/>
          <w:szCs w:val="24"/>
        </w:rPr>
        <w:lastRenderedPageBreak/>
        <w:t>Rozdział 1</w:t>
      </w:r>
      <w:r w:rsidR="00D67FDD">
        <w:rPr>
          <w:rFonts w:ascii="Times New Roman" w:hAnsi="Times New Roman" w:cs="Times New Roman"/>
          <w:b/>
          <w:sz w:val="24"/>
          <w:szCs w:val="24"/>
        </w:rPr>
        <w:t>0</w:t>
      </w:r>
    </w:p>
    <w:p w14:paraId="791CF03A" w14:textId="77777777" w:rsidR="00093DF8" w:rsidRPr="00D3155F" w:rsidRDefault="00093DF8" w:rsidP="00093DF8">
      <w:pPr>
        <w:pStyle w:val="USTAWA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55F">
        <w:rPr>
          <w:rFonts w:ascii="Times New Roman" w:hAnsi="Times New Roman" w:cs="Times New Roman"/>
          <w:b/>
          <w:sz w:val="24"/>
          <w:szCs w:val="24"/>
        </w:rPr>
        <w:t>Informacje o sposobie tworzenia Programu oraz przebiegu konsultacji</w:t>
      </w:r>
    </w:p>
    <w:p w14:paraId="6638D715" w14:textId="77777777" w:rsidR="00093DF8" w:rsidRPr="00D3155F" w:rsidRDefault="00093DF8" w:rsidP="00093DF8">
      <w:pPr>
        <w:pStyle w:val="USTAWA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A01DC4" w14:textId="77777777" w:rsidR="00093DF8" w:rsidRPr="00D3155F" w:rsidRDefault="00093DF8" w:rsidP="00093DF8">
      <w:pPr>
        <w:pStyle w:val="USTAWA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55F">
        <w:rPr>
          <w:rFonts w:ascii="Times New Roman" w:hAnsi="Times New Roman" w:cs="Times New Roman"/>
          <w:b/>
          <w:sz w:val="24"/>
          <w:szCs w:val="24"/>
        </w:rPr>
        <w:t>§ 12</w:t>
      </w:r>
    </w:p>
    <w:p w14:paraId="72A2B993" w14:textId="1FA5A448" w:rsidR="00093DF8" w:rsidRPr="00D3155F" w:rsidRDefault="00093DF8" w:rsidP="005A3739">
      <w:pPr>
        <w:pStyle w:val="USTAWA"/>
        <w:numPr>
          <w:ilvl w:val="0"/>
          <w:numId w:val="25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 xml:space="preserve">Program został przygotowany przez Referat </w:t>
      </w:r>
      <w:proofErr w:type="spellStart"/>
      <w:r w:rsidRPr="00D3155F">
        <w:rPr>
          <w:rFonts w:ascii="Times New Roman" w:hAnsi="Times New Roman" w:cs="Times New Roman"/>
          <w:sz w:val="24"/>
          <w:szCs w:val="24"/>
        </w:rPr>
        <w:t>Organizacyjno</w:t>
      </w:r>
      <w:proofErr w:type="spellEnd"/>
      <w:r w:rsidRPr="00D3155F">
        <w:rPr>
          <w:rFonts w:ascii="Times New Roman" w:hAnsi="Times New Roman" w:cs="Times New Roman"/>
          <w:sz w:val="24"/>
          <w:szCs w:val="24"/>
        </w:rPr>
        <w:t xml:space="preserve"> – Administracyjny Gminy Kołczygłowy przy współpracy z organizacjami pozarządowymi.</w:t>
      </w:r>
    </w:p>
    <w:p w14:paraId="67B62048" w14:textId="103C324E" w:rsidR="00093DF8" w:rsidRPr="00D3155F" w:rsidRDefault="00093DF8" w:rsidP="005A3739">
      <w:pPr>
        <w:pStyle w:val="USTAWA"/>
        <w:numPr>
          <w:ilvl w:val="0"/>
          <w:numId w:val="25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 xml:space="preserve">Referat </w:t>
      </w:r>
      <w:proofErr w:type="spellStart"/>
      <w:r w:rsidRPr="00D3155F">
        <w:rPr>
          <w:rFonts w:ascii="Times New Roman" w:hAnsi="Times New Roman" w:cs="Times New Roman"/>
          <w:sz w:val="24"/>
          <w:szCs w:val="24"/>
        </w:rPr>
        <w:t>Organizacyjno</w:t>
      </w:r>
      <w:proofErr w:type="spellEnd"/>
      <w:r w:rsidRPr="00D3155F">
        <w:rPr>
          <w:rFonts w:ascii="Times New Roman" w:hAnsi="Times New Roman" w:cs="Times New Roman"/>
          <w:sz w:val="24"/>
          <w:szCs w:val="24"/>
        </w:rPr>
        <w:t xml:space="preserve"> – Administracyjny przygotował tryb i terminy konsultacji programu:</w:t>
      </w:r>
    </w:p>
    <w:p w14:paraId="510148F1" w14:textId="3529C6A2" w:rsidR="00093DF8" w:rsidRPr="00D3155F" w:rsidRDefault="00093DF8" w:rsidP="005A3739">
      <w:pPr>
        <w:pStyle w:val="USTAWA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opracował projekt rocznego programu współpracy,</w:t>
      </w:r>
    </w:p>
    <w:p w14:paraId="395816C6" w14:textId="12A94D3C" w:rsidR="00093DF8" w:rsidRPr="00D3155F" w:rsidRDefault="00093DF8" w:rsidP="005A3739">
      <w:pPr>
        <w:pStyle w:val="USTAWA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skierował projekt programu do konsultacji,</w:t>
      </w:r>
    </w:p>
    <w:p w14:paraId="036E7FE0" w14:textId="45A86733" w:rsidR="00093DF8" w:rsidRPr="00D3155F" w:rsidRDefault="00093DF8" w:rsidP="005A3739">
      <w:pPr>
        <w:pStyle w:val="USTAWA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rozpatrzył złożone opinie i uwagi do projektu,</w:t>
      </w:r>
    </w:p>
    <w:p w14:paraId="412C74F7" w14:textId="5B92C0AA" w:rsidR="00093DF8" w:rsidRPr="00D3155F" w:rsidRDefault="00093DF8" w:rsidP="005A3739">
      <w:pPr>
        <w:pStyle w:val="USTAWA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przedłożył projekt programu na posiedzenie Komisji i skierował pod obrady sesji Rady Gminy.</w:t>
      </w:r>
    </w:p>
    <w:p w14:paraId="618FF13C" w14:textId="5F41BB20" w:rsidR="00093DF8" w:rsidRPr="00D3155F" w:rsidRDefault="00093DF8" w:rsidP="005A3739">
      <w:pPr>
        <w:pStyle w:val="USTAWA"/>
        <w:numPr>
          <w:ilvl w:val="0"/>
          <w:numId w:val="25"/>
        </w:numPr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D3155F">
        <w:rPr>
          <w:rFonts w:ascii="Times New Roman" w:hAnsi="Times New Roman" w:cs="Times New Roman"/>
          <w:color w:val="000000"/>
          <w:sz w:val="24"/>
          <w:szCs w:val="24"/>
        </w:rPr>
        <w:t xml:space="preserve">Po uchwaleniu przez Radę Gminy program zostanie zamieszczony w Biuletynie Informacji Publicznej oraz na stronie internetowej Gminy </w:t>
      </w:r>
      <w:r w:rsidRPr="00D3155F">
        <w:rPr>
          <w:rFonts w:ascii="Times New Roman" w:hAnsi="Times New Roman" w:cs="Times New Roman"/>
          <w:sz w:val="24"/>
          <w:szCs w:val="24"/>
        </w:rPr>
        <w:t>www.kolczyglowy.pl</w:t>
      </w:r>
      <w:r w:rsidRPr="00D3155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DCFEE74" w14:textId="77777777" w:rsidR="00093DF8" w:rsidRPr="00D3155F" w:rsidRDefault="00093DF8" w:rsidP="00093DF8">
      <w:pPr>
        <w:pStyle w:val="USTAWA"/>
        <w:ind w:firstLine="0"/>
        <w:rPr>
          <w:rFonts w:ascii="Times New Roman" w:hAnsi="Times New Roman" w:cs="Times New Roman"/>
          <w:sz w:val="24"/>
          <w:szCs w:val="24"/>
        </w:rPr>
      </w:pPr>
    </w:p>
    <w:p w14:paraId="6CFBA790" w14:textId="7BF6F320" w:rsidR="00093DF8" w:rsidRPr="00D3155F" w:rsidRDefault="00093DF8" w:rsidP="00093DF8">
      <w:pPr>
        <w:pStyle w:val="USTAWAParagraf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Rozdział 1</w:t>
      </w:r>
      <w:r w:rsidR="00D67FDD">
        <w:rPr>
          <w:rFonts w:ascii="Times New Roman" w:hAnsi="Times New Roman" w:cs="Times New Roman"/>
          <w:sz w:val="24"/>
          <w:szCs w:val="24"/>
        </w:rPr>
        <w:t>1</w:t>
      </w:r>
      <w:r w:rsidRPr="00D3155F">
        <w:rPr>
          <w:rFonts w:ascii="Times New Roman" w:hAnsi="Times New Roman" w:cs="Times New Roman"/>
          <w:sz w:val="24"/>
          <w:szCs w:val="24"/>
        </w:rPr>
        <w:br/>
        <w:t>Tryb powoływania i zasady działania komisji konkursowych do opiniowania ofert w otwartych konkursach ofert</w:t>
      </w:r>
    </w:p>
    <w:p w14:paraId="0D582DD6" w14:textId="77777777" w:rsidR="00093DF8" w:rsidRPr="00D3155F" w:rsidRDefault="00093DF8" w:rsidP="00093DF8">
      <w:pPr>
        <w:pStyle w:val="USTAWAParagraf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§ 13</w:t>
      </w:r>
    </w:p>
    <w:p w14:paraId="0AE31B39" w14:textId="77777777" w:rsidR="00093DF8" w:rsidRPr="00D3155F" w:rsidRDefault="00093DF8" w:rsidP="00093DF8">
      <w:pPr>
        <w:pStyle w:val="USTAWAParagraf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D3155F">
        <w:rPr>
          <w:rFonts w:ascii="Times New Roman" w:hAnsi="Times New Roman" w:cs="Times New Roman"/>
          <w:b w:val="0"/>
          <w:sz w:val="24"/>
          <w:szCs w:val="24"/>
        </w:rPr>
        <w:t>Wójt Gminy Kołczygłowy powołuje Komisję konkursową do ogłoszonego konkursu w celu opiniowania ofert złożonych przez organizacje pozarządowe.</w:t>
      </w:r>
    </w:p>
    <w:p w14:paraId="45982130" w14:textId="77777777" w:rsidR="00093DF8" w:rsidRPr="00D3155F" w:rsidRDefault="00093DF8" w:rsidP="00093DF8">
      <w:pPr>
        <w:pStyle w:val="USTAWAParagraf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§ 14</w:t>
      </w:r>
    </w:p>
    <w:p w14:paraId="783E1337" w14:textId="77777777" w:rsidR="00093DF8" w:rsidRPr="00D3155F" w:rsidRDefault="00093DF8" w:rsidP="00093DF8">
      <w:pPr>
        <w:pStyle w:val="USTAWA"/>
        <w:ind w:firstLine="0"/>
        <w:rPr>
          <w:rFonts w:ascii="Times New Roman" w:hAnsi="Times New Roman" w:cs="Times New Roman"/>
          <w:sz w:val="24"/>
          <w:szCs w:val="24"/>
        </w:rPr>
      </w:pPr>
    </w:p>
    <w:p w14:paraId="00740A96" w14:textId="77777777" w:rsidR="00093DF8" w:rsidRPr="00D3155F" w:rsidRDefault="00093DF8" w:rsidP="00093DF8">
      <w:pPr>
        <w:pStyle w:val="USTAWA"/>
        <w:ind w:firstLine="0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 xml:space="preserve"> W skład Komisji konkursowej wchodzą:</w:t>
      </w:r>
    </w:p>
    <w:p w14:paraId="7EC6DBA7" w14:textId="77777777" w:rsidR="00093DF8" w:rsidRPr="00D3155F" w:rsidRDefault="00093DF8" w:rsidP="00093DF8">
      <w:pPr>
        <w:pStyle w:val="USTAWAPkt1"/>
        <w:ind w:left="0" w:firstLine="0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ab/>
        <w:t>1) przedstawiciel Wójta Gminy Kołczygłowy – przewodniczący,</w:t>
      </w:r>
    </w:p>
    <w:p w14:paraId="2DE59A98" w14:textId="77777777" w:rsidR="00093DF8" w:rsidRPr="00D3155F" w:rsidRDefault="00093DF8" w:rsidP="00093DF8">
      <w:pPr>
        <w:pStyle w:val="USTAWAPkt1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 xml:space="preserve"> </w:t>
      </w:r>
      <w:r w:rsidRPr="00D3155F">
        <w:rPr>
          <w:rFonts w:ascii="Times New Roman" w:hAnsi="Times New Roman" w:cs="Times New Roman"/>
          <w:sz w:val="24"/>
          <w:szCs w:val="24"/>
        </w:rPr>
        <w:tab/>
        <w:t>2) przedstawiciel organizacji pozarządowych nie biorący udziału w konkursie,</w:t>
      </w:r>
    </w:p>
    <w:p w14:paraId="5C688113" w14:textId="62A401F1" w:rsidR="00093DF8" w:rsidRPr="00D3155F" w:rsidRDefault="00093DF8" w:rsidP="00093DF8">
      <w:pPr>
        <w:pStyle w:val="USTAWAPkt1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 xml:space="preserve"> </w:t>
      </w:r>
      <w:r w:rsidRPr="00D3155F">
        <w:rPr>
          <w:rFonts w:ascii="Times New Roman" w:hAnsi="Times New Roman" w:cs="Times New Roman"/>
          <w:sz w:val="24"/>
          <w:szCs w:val="24"/>
        </w:rPr>
        <w:tab/>
        <w:t xml:space="preserve">3) przedstawiciel danego </w:t>
      </w:r>
      <w:r w:rsidR="008650BD">
        <w:rPr>
          <w:rFonts w:ascii="Times New Roman" w:hAnsi="Times New Roman" w:cs="Times New Roman"/>
          <w:sz w:val="24"/>
          <w:szCs w:val="24"/>
        </w:rPr>
        <w:t>Referatu</w:t>
      </w:r>
      <w:r w:rsidRPr="00D3155F">
        <w:rPr>
          <w:rFonts w:ascii="Times New Roman" w:hAnsi="Times New Roman" w:cs="Times New Roman"/>
          <w:sz w:val="24"/>
          <w:szCs w:val="24"/>
        </w:rPr>
        <w:t xml:space="preserve"> Urzędu Gminy w ramach merytorycznych priorytetów.</w:t>
      </w:r>
    </w:p>
    <w:p w14:paraId="302C9729" w14:textId="77777777" w:rsidR="00093DF8" w:rsidRPr="00D3155F" w:rsidRDefault="00093DF8" w:rsidP="00093DF8">
      <w:pPr>
        <w:pStyle w:val="USTAWAParagraf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 xml:space="preserve">§ 15 </w:t>
      </w:r>
    </w:p>
    <w:p w14:paraId="39AFD0E5" w14:textId="30E46D91" w:rsidR="00093DF8" w:rsidRPr="00D3155F" w:rsidRDefault="00093DF8" w:rsidP="005A3739">
      <w:pPr>
        <w:pStyle w:val="USTAWA"/>
        <w:numPr>
          <w:ilvl w:val="1"/>
          <w:numId w:val="27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Wójt powołuje Komisję konkursową w formie zarządzenia.</w:t>
      </w:r>
    </w:p>
    <w:p w14:paraId="28EDA23B" w14:textId="0DD89340" w:rsidR="00093DF8" w:rsidRPr="00D3155F" w:rsidRDefault="00093DF8" w:rsidP="005A3739">
      <w:pPr>
        <w:pStyle w:val="USTAWAPkt1"/>
        <w:numPr>
          <w:ilvl w:val="1"/>
          <w:numId w:val="27"/>
        </w:numPr>
        <w:tabs>
          <w:tab w:val="clear" w:pos="283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W pracach komisji konkursowej mogą uczestniczyć z głosem doradczym osoby posiadające specjalistyczną wiedzę w dziedzinie obejmującej zakres zadań publicznych, których konkurs dotyczy.</w:t>
      </w:r>
    </w:p>
    <w:p w14:paraId="3F757E63" w14:textId="4895B852" w:rsidR="00093DF8" w:rsidRPr="00D3155F" w:rsidRDefault="00093DF8" w:rsidP="005A3739">
      <w:pPr>
        <w:pStyle w:val="USTAWA"/>
        <w:numPr>
          <w:ilvl w:val="1"/>
          <w:numId w:val="27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Osoby zgłoszone jako przedstawiciele Gminy powinny posiadać odpowiednią wiedzę merytoryczną  w zakresie realizacji zadań publicznych będących przedmiotem konkursu.</w:t>
      </w:r>
    </w:p>
    <w:p w14:paraId="197E6459" w14:textId="32CCF2DD" w:rsidR="00093DF8" w:rsidRPr="00D3155F" w:rsidRDefault="00093DF8" w:rsidP="005A3739">
      <w:pPr>
        <w:pStyle w:val="USTAWA"/>
        <w:numPr>
          <w:ilvl w:val="1"/>
          <w:numId w:val="27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Przedstawiciel organizacji pozarządowych powinien posiadać odpowiednią wiedzę merytoryczną, wskazane jest doświadczenie w zakresie realizacji zadań publicznych będących przedmiotem  konkursu.</w:t>
      </w:r>
    </w:p>
    <w:p w14:paraId="20DC6FA5" w14:textId="77777777" w:rsidR="00093DF8" w:rsidRPr="00D3155F" w:rsidRDefault="00093DF8" w:rsidP="00093DF8">
      <w:pPr>
        <w:pStyle w:val="USTAWAParagraf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§ 16</w:t>
      </w:r>
    </w:p>
    <w:p w14:paraId="43B3C117" w14:textId="712A8595" w:rsidR="00093DF8" w:rsidRPr="00D3155F" w:rsidRDefault="00093DF8" w:rsidP="005A3739">
      <w:pPr>
        <w:pStyle w:val="USTAWA"/>
        <w:numPr>
          <w:ilvl w:val="1"/>
          <w:numId w:val="28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Przewodniczącego komisji konkursowej wyznacza Wójt.</w:t>
      </w:r>
    </w:p>
    <w:p w14:paraId="62037961" w14:textId="44E551DF" w:rsidR="00093DF8" w:rsidRPr="00D3155F" w:rsidRDefault="00093DF8" w:rsidP="005A3739">
      <w:pPr>
        <w:pStyle w:val="USTAWA"/>
        <w:numPr>
          <w:ilvl w:val="1"/>
          <w:numId w:val="28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Przewodniczący zwołuje i prowadzi posiedzenia komisji konkursowej.</w:t>
      </w:r>
    </w:p>
    <w:p w14:paraId="3A5458E7" w14:textId="2C82B6A6" w:rsidR="00093DF8" w:rsidRPr="00D3155F" w:rsidRDefault="00093DF8" w:rsidP="005A3739">
      <w:pPr>
        <w:pStyle w:val="USTAWA"/>
        <w:numPr>
          <w:ilvl w:val="1"/>
          <w:numId w:val="28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 xml:space="preserve">Komisja podejmuje decyzję zwykłą większością głosów, przy obecności przynajmniej                                           połowy jej składu, w przypadku równej liczby głosów decyduje głos Przewodniczącego. </w:t>
      </w:r>
    </w:p>
    <w:p w14:paraId="50E36784" w14:textId="0CEDB887" w:rsidR="00093DF8" w:rsidRPr="00D3155F" w:rsidRDefault="00093DF8" w:rsidP="005A3739">
      <w:pPr>
        <w:pStyle w:val="USTAWA"/>
        <w:numPr>
          <w:ilvl w:val="1"/>
          <w:numId w:val="28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Komisja konkursowa przedstawia Wójtow</w:t>
      </w:r>
      <w:r w:rsidR="008650BD">
        <w:rPr>
          <w:rFonts w:ascii="Times New Roman" w:hAnsi="Times New Roman" w:cs="Times New Roman"/>
          <w:sz w:val="24"/>
          <w:szCs w:val="24"/>
        </w:rPr>
        <w:t>i</w:t>
      </w:r>
      <w:r w:rsidRPr="00D3155F">
        <w:rPr>
          <w:rFonts w:ascii="Times New Roman" w:hAnsi="Times New Roman" w:cs="Times New Roman"/>
          <w:sz w:val="24"/>
          <w:szCs w:val="24"/>
        </w:rPr>
        <w:t xml:space="preserve"> wyniki oceny ofert w terminie 21 dni  od upływu terminu składania ofert.</w:t>
      </w:r>
    </w:p>
    <w:p w14:paraId="3F070560" w14:textId="77777777" w:rsidR="00093DF8" w:rsidRPr="00D3155F" w:rsidRDefault="00093DF8" w:rsidP="00093DF8">
      <w:pPr>
        <w:pStyle w:val="USTAWAParagraf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lastRenderedPageBreak/>
        <w:t>§ 17</w:t>
      </w:r>
    </w:p>
    <w:p w14:paraId="0B66063A" w14:textId="75FDAE44" w:rsidR="00093DF8" w:rsidRPr="00D3155F" w:rsidRDefault="00093DF8" w:rsidP="00093DF8">
      <w:pPr>
        <w:pStyle w:val="USTAWA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Członkowie komisji konkursowej podczas rozpatrywania oferty:</w:t>
      </w:r>
    </w:p>
    <w:p w14:paraId="64098415" w14:textId="55676788" w:rsidR="00093DF8" w:rsidRPr="00D3155F" w:rsidRDefault="00093DF8" w:rsidP="005A3739">
      <w:pPr>
        <w:pStyle w:val="USTAWA"/>
        <w:numPr>
          <w:ilvl w:val="0"/>
          <w:numId w:val="29"/>
        </w:numPr>
        <w:ind w:left="426" w:hanging="284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oceniają jej poprawność formalną i merytoryczną,</w:t>
      </w:r>
    </w:p>
    <w:p w14:paraId="5C1D0F7D" w14:textId="66FA3680" w:rsidR="00093DF8" w:rsidRPr="00D3155F" w:rsidRDefault="00093DF8" w:rsidP="005A3739">
      <w:pPr>
        <w:pStyle w:val="USTAWAPkt1"/>
        <w:numPr>
          <w:ilvl w:val="0"/>
          <w:numId w:val="29"/>
        </w:numPr>
        <w:ind w:left="426" w:hanging="284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oceniają zgodność proponowanego w ofercie sposobu realizacji zadania z wymogami i warunkami zawartymi w ogłoszeniu o otwartym konkursie ofert,</w:t>
      </w:r>
    </w:p>
    <w:p w14:paraId="61E823E5" w14:textId="1949FAB9" w:rsidR="00093DF8" w:rsidRPr="00D3155F" w:rsidRDefault="00093DF8" w:rsidP="005A3739">
      <w:pPr>
        <w:pStyle w:val="USTAWAPkt1"/>
        <w:numPr>
          <w:ilvl w:val="0"/>
          <w:numId w:val="29"/>
        </w:numPr>
        <w:ind w:left="426" w:hanging="284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dokonują jej oceny według kryteriów przyjętych w ogłoszeniu o otwartym konkursie ofert.</w:t>
      </w:r>
    </w:p>
    <w:p w14:paraId="21B60134" w14:textId="77777777" w:rsidR="00093DF8" w:rsidRPr="00D3155F" w:rsidRDefault="00093DF8" w:rsidP="00093DF8">
      <w:pPr>
        <w:pStyle w:val="USTAWAParagraf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§ 18</w:t>
      </w:r>
    </w:p>
    <w:p w14:paraId="5E58E8C7" w14:textId="3A7F7F8E" w:rsidR="00093DF8" w:rsidRPr="00D3155F" w:rsidRDefault="00093DF8" w:rsidP="005A3739">
      <w:pPr>
        <w:pStyle w:val="USTAWA"/>
        <w:numPr>
          <w:ilvl w:val="0"/>
          <w:numId w:val="3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Oferty złożone po wyznaczonym terminie nie podlegają ocenie.</w:t>
      </w:r>
    </w:p>
    <w:p w14:paraId="13E6FFAD" w14:textId="484D495F" w:rsidR="00093DF8" w:rsidRPr="00D3155F" w:rsidRDefault="00093DF8" w:rsidP="005A3739">
      <w:pPr>
        <w:pStyle w:val="USTAWA"/>
        <w:numPr>
          <w:ilvl w:val="0"/>
          <w:numId w:val="3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Oferty złożone w terminie podlegają ocenie formalnej, przez co rozumie się weryfikację kompletności oferty z punktu widzenia wymogów wynikających z ustawy i rozporządzenia oraz zawartych w ogłoszeniu o otwartym konkursie ofert.</w:t>
      </w:r>
    </w:p>
    <w:p w14:paraId="1FEB3A1C" w14:textId="580492BC" w:rsidR="00093DF8" w:rsidRPr="00D3155F" w:rsidRDefault="00093DF8" w:rsidP="005A3739">
      <w:pPr>
        <w:pStyle w:val="USTAWA"/>
        <w:numPr>
          <w:ilvl w:val="0"/>
          <w:numId w:val="3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Komisja konkursowa w przypadku stwierdzenia braków formalnych wzywa do ich uzupełnienia w wyznaczonym terminie, wskazując występujące braki. Po bezskutecznym upływie terminu na uzupełnienie braków oferta nie podlega dalszej ocenie.</w:t>
      </w:r>
    </w:p>
    <w:p w14:paraId="1E2108BC" w14:textId="77777777" w:rsidR="00093DF8" w:rsidRPr="00D3155F" w:rsidRDefault="00093DF8" w:rsidP="00093DF8">
      <w:pPr>
        <w:pStyle w:val="USTAWAParagraf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§ 19</w:t>
      </w:r>
    </w:p>
    <w:p w14:paraId="7458CF7D" w14:textId="160227D1" w:rsidR="00093DF8" w:rsidRPr="00D3155F" w:rsidRDefault="00093DF8" w:rsidP="005A3739">
      <w:pPr>
        <w:pStyle w:val="USTAWA"/>
        <w:numPr>
          <w:ilvl w:val="1"/>
          <w:numId w:val="3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Poprawne formalnie i złożone w terminie oferty podlegają ocenie z punktu widzenia zgodności proponowanego w ofercie sposobu realizacji zadania z wymogami zawartymi w ogłoszeniu o otwartym konkursie ofert.</w:t>
      </w:r>
    </w:p>
    <w:p w14:paraId="0E1CDB49" w14:textId="6BBE2AEE" w:rsidR="00093DF8" w:rsidRPr="00D3155F" w:rsidRDefault="00093DF8" w:rsidP="005A3739">
      <w:pPr>
        <w:pStyle w:val="USTAWA"/>
        <w:numPr>
          <w:ilvl w:val="1"/>
          <w:numId w:val="3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Oferty niezgodne z wymogami dotyczącymi sposobu realizacji zadania publicznego zawartymi w ogłoszeniu o otwartym konkursie ofert, w tym oferty obejmujące realizację zadania niewskazanego w ogłoszeniu lub oferty niespełniające warunków realizacji zadania wskazanych w ogłoszeniu nie podlegają dalszej ocenie.</w:t>
      </w:r>
    </w:p>
    <w:p w14:paraId="04153027" w14:textId="77777777" w:rsidR="00093DF8" w:rsidRPr="00D3155F" w:rsidRDefault="00093DF8" w:rsidP="00093DF8">
      <w:pPr>
        <w:pStyle w:val="USTAWAParagraf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§ 20</w:t>
      </w:r>
    </w:p>
    <w:p w14:paraId="3BE4F739" w14:textId="7CB0DEEF" w:rsidR="00093DF8" w:rsidRPr="00D3155F" w:rsidRDefault="00093DF8" w:rsidP="005A3739">
      <w:pPr>
        <w:pStyle w:val="USTAWA"/>
        <w:numPr>
          <w:ilvl w:val="1"/>
          <w:numId w:val="26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Oferty spełniające wymogi dotyczące sposobu realizacji zadania publicznego zawarte w ogłoszeniu o otwartym konkursie ofert podlegają ocenie merytorycznej dokonywanej przez komisję konkursową.</w:t>
      </w:r>
    </w:p>
    <w:p w14:paraId="59ED223E" w14:textId="286567D1" w:rsidR="00093DF8" w:rsidRPr="00D3155F" w:rsidRDefault="00093DF8" w:rsidP="005A3739">
      <w:pPr>
        <w:pStyle w:val="USTAWA"/>
        <w:numPr>
          <w:ilvl w:val="1"/>
          <w:numId w:val="26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Członkowie komisji konkursowej podczas oceny ofert:</w:t>
      </w:r>
    </w:p>
    <w:p w14:paraId="79478ADF" w14:textId="768C1D46" w:rsidR="00093DF8" w:rsidRPr="00D3155F" w:rsidRDefault="00093DF8" w:rsidP="005A3739">
      <w:pPr>
        <w:pStyle w:val="USTAWAPkt1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oceniają możliwość realizacji zadania publicznego przez organizację pozarządową,</w:t>
      </w:r>
    </w:p>
    <w:p w14:paraId="48A791DC" w14:textId="4406EB71" w:rsidR="00093DF8" w:rsidRPr="00D3155F" w:rsidRDefault="00093DF8" w:rsidP="005A3739">
      <w:pPr>
        <w:pStyle w:val="USTAWAPkt1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oceniają przedstawioną kalkulację kosztów realizacji zadania publicznego,</w:t>
      </w:r>
    </w:p>
    <w:p w14:paraId="5F9380B5" w14:textId="390BB99B" w:rsidR="00093DF8" w:rsidRPr="00D3155F" w:rsidRDefault="00093DF8" w:rsidP="005A3739">
      <w:pPr>
        <w:pStyle w:val="USTAWAPkt1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oceniają proponowaną jakość wykonania zadania i kwalifikacje osób, przy udziale któ</w:t>
      </w:r>
      <w:r w:rsidRPr="00D3155F">
        <w:rPr>
          <w:rFonts w:ascii="Times New Roman" w:hAnsi="Times New Roman" w:cs="Times New Roman"/>
          <w:sz w:val="24"/>
          <w:szCs w:val="24"/>
        </w:rPr>
        <w:softHyphen/>
        <w:t>rych organizacja pozarządowa będzie realizować zadanie publiczne,</w:t>
      </w:r>
    </w:p>
    <w:p w14:paraId="38BD8D26" w14:textId="4B1746AA" w:rsidR="00093DF8" w:rsidRPr="00D3155F" w:rsidRDefault="00093DF8" w:rsidP="005A3739">
      <w:pPr>
        <w:pStyle w:val="USTAWAPkt1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uwzględniają planowany przez organizację pozarządową udział środków finansowych własnych lub środków pochodzących z innych źródeł na realizację zadania publicznego,</w:t>
      </w:r>
    </w:p>
    <w:p w14:paraId="5ADCCC23" w14:textId="091EBC2F" w:rsidR="00093DF8" w:rsidRPr="00D3155F" w:rsidRDefault="00093DF8" w:rsidP="005A3739">
      <w:pPr>
        <w:pStyle w:val="USTAWAPkt1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uwzględniają planowany przez organizację pozarządową wkład rzeczowy, osobowy, w tym świadczenia wolontariuszy i pracę społeczną członków,</w:t>
      </w:r>
    </w:p>
    <w:p w14:paraId="639032AE" w14:textId="7F6F3DDF" w:rsidR="00093DF8" w:rsidRPr="00D3155F" w:rsidRDefault="00093DF8" w:rsidP="005A3739">
      <w:pPr>
        <w:pStyle w:val="USTAWAPkt1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uwzględniają analizę i ocenę realizacji zleconych zadań publicznych w przypadku organizacji pozarządowych, które w latach poprzednich realizowały zlecone zadania publiczne, biorąc pod uwagę rzetelność i terminowość oraz sposób rozliczenia otrzymanych na ten cel środków.</w:t>
      </w:r>
    </w:p>
    <w:p w14:paraId="2DF5207E" w14:textId="5763DC58" w:rsidR="00093DF8" w:rsidRPr="00D3155F" w:rsidRDefault="00093DF8" w:rsidP="005A3739">
      <w:pPr>
        <w:pStyle w:val="USTAWA"/>
        <w:numPr>
          <w:ilvl w:val="0"/>
          <w:numId w:val="33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Ocena dokonywana jest na formularzach oceny ofert stanowiących załącznik Nr 1 do programu.</w:t>
      </w:r>
    </w:p>
    <w:p w14:paraId="2FEC4F1A" w14:textId="2D08F403" w:rsidR="00093DF8" w:rsidRPr="00D3155F" w:rsidRDefault="00093DF8" w:rsidP="005A3739">
      <w:pPr>
        <w:pStyle w:val="USTAWA"/>
        <w:numPr>
          <w:ilvl w:val="0"/>
          <w:numId w:val="33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Komisja proponuje podział środków finansowych przeznaczonych na realizację zadania pomiędzy poszczególne oferty, biorąc pod uwagę wyniki ich oceny.</w:t>
      </w:r>
    </w:p>
    <w:p w14:paraId="17A35D4F" w14:textId="4B85DAF9" w:rsidR="00093DF8" w:rsidRPr="00D3155F" w:rsidRDefault="00093DF8" w:rsidP="005A3739">
      <w:pPr>
        <w:pStyle w:val="USTAWA"/>
        <w:numPr>
          <w:ilvl w:val="0"/>
          <w:numId w:val="33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Na podstawie dokonanej oceny komisja sporządza sprawozdanie z oceny ofert według wzoru stanowiącego załącznik Nr 2 do programu i przekazuje je niezwłocznie Wójtowi.</w:t>
      </w:r>
    </w:p>
    <w:p w14:paraId="713F5066" w14:textId="25691D1E" w:rsidR="00093DF8" w:rsidRPr="00D3155F" w:rsidRDefault="00093DF8" w:rsidP="005A3739">
      <w:pPr>
        <w:pStyle w:val="USTAWA"/>
        <w:numPr>
          <w:ilvl w:val="0"/>
          <w:numId w:val="33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Ostatecznego wyboru ofert, wraz z podjęciem decyzji o wysokości kwoty przyznanej dotacji, dokonuje Wójt.</w:t>
      </w:r>
    </w:p>
    <w:p w14:paraId="24FC5BCE" w14:textId="35D93BC7" w:rsidR="00093DF8" w:rsidRPr="00D3155F" w:rsidRDefault="00093DF8" w:rsidP="005A3739">
      <w:pPr>
        <w:pStyle w:val="USTAWA"/>
        <w:numPr>
          <w:ilvl w:val="0"/>
          <w:numId w:val="33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W otwartym konkursie ofert może zostać wybrana więcej niż jedna oferta.</w:t>
      </w:r>
    </w:p>
    <w:p w14:paraId="005AC655" w14:textId="77777777" w:rsidR="00093DF8" w:rsidRPr="00D3155F" w:rsidRDefault="00093DF8" w:rsidP="00093DF8">
      <w:pPr>
        <w:pStyle w:val="USTAWAParagraf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lastRenderedPageBreak/>
        <w:t>§ 21</w:t>
      </w:r>
    </w:p>
    <w:p w14:paraId="35774BD9" w14:textId="2A0E6BE5" w:rsidR="00093DF8" w:rsidRPr="00D3155F" w:rsidRDefault="00093DF8" w:rsidP="005A3739">
      <w:pPr>
        <w:pStyle w:val="USTAWA"/>
        <w:numPr>
          <w:ilvl w:val="0"/>
          <w:numId w:val="34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Ogłoszenie wyników otwartego konkursu ofert podawane jest niezwłocznie do publicznej wiadomości przez zamieszczenie w Biuletynie Informacji Publicznej, w siedzibie Urzędu Gminy w Kołczygłowach  w miejscu publicznie dostępnym oraz na stronie internetowej www.kolczyglowy.pl .</w:t>
      </w:r>
    </w:p>
    <w:p w14:paraId="3CA59AAD" w14:textId="72825602" w:rsidR="00093DF8" w:rsidRPr="00D3155F" w:rsidRDefault="00093DF8" w:rsidP="005A3739">
      <w:pPr>
        <w:pStyle w:val="USTAWA"/>
        <w:numPr>
          <w:ilvl w:val="0"/>
          <w:numId w:val="34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Ogłoszenie wyników otwartego konkursu ofert zawiera w szczególności informacje o:</w:t>
      </w:r>
    </w:p>
    <w:p w14:paraId="382BB4B7" w14:textId="321D4230" w:rsidR="00093DF8" w:rsidRPr="00D3155F" w:rsidRDefault="00093DF8" w:rsidP="005A3739">
      <w:pPr>
        <w:pStyle w:val="USTAWAPkt1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złożonych ofertach,</w:t>
      </w:r>
    </w:p>
    <w:p w14:paraId="7FC0B076" w14:textId="081375D7" w:rsidR="00093DF8" w:rsidRPr="00D3155F" w:rsidRDefault="00093DF8" w:rsidP="005A3739">
      <w:pPr>
        <w:pStyle w:val="USTAWAPkt1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ofertach niespełniających wymogów formalnych,</w:t>
      </w:r>
    </w:p>
    <w:p w14:paraId="1E3E92DC" w14:textId="23FE8D50" w:rsidR="00093DF8" w:rsidRPr="00D3155F" w:rsidRDefault="00093DF8" w:rsidP="005A3739">
      <w:pPr>
        <w:pStyle w:val="USTAWAPkt1"/>
        <w:numPr>
          <w:ilvl w:val="0"/>
          <w:numId w:val="35"/>
        </w:numPr>
        <w:ind w:hanging="294"/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ofertach, które wpłynęły po terminie,</w:t>
      </w:r>
    </w:p>
    <w:p w14:paraId="6194BC4A" w14:textId="0459C057" w:rsidR="00093DF8" w:rsidRPr="00D3155F" w:rsidRDefault="00093DF8" w:rsidP="005A3739">
      <w:pPr>
        <w:pStyle w:val="USTAWAPkt1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ofertach niespełniających wymogów dotyczących sposobu realizacji zadania wskazanych w ogłoszeniu o otwartym konkursie ofert,</w:t>
      </w:r>
    </w:p>
    <w:p w14:paraId="22084FD5" w14:textId="30EEF47A" w:rsidR="00093DF8" w:rsidRPr="00D3155F" w:rsidRDefault="00093DF8" w:rsidP="005A3739">
      <w:pPr>
        <w:pStyle w:val="USTAWAPkt1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ofertach dopuszczonych do oceny merytorycznej,</w:t>
      </w:r>
    </w:p>
    <w:p w14:paraId="33EB55E7" w14:textId="74BA4C61" w:rsidR="00093DF8" w:rsidRPr="00D3155F" w:rsidRDefault="00093DF8" w:rsidP="005A3739">
      <w:pPr>
        <w:pStyle w:val="USTAWAPkt1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D3155F">
        <w:rPr>
          <w:rFonts w:ascii="Times New Roman" w:hAnsi="Times New Roman" w:cs="Times New Roman"/>
          <w:sz w:val="24"/>
          <w:szCs w:val="24"/>
        </w:rPr>
        <w:t>podziale środków finansowych pomiędzy poszczególne organizacje pozarządowe.</w:t>
      </w:r>
    </w:p>
    <w:p w14:paraId="664B493F" w14:textId="77777777" w:rsidR="00093DF8" w:rsidRPr="00D3155F" w:rsidRDefault="00093DF8" w:rsidP="00093DF8">
      <w:pPr>
        <w:pStyle w:val="USTAWA"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145D6EB" w14:textId="77777777" w:rsidR="00093DF8" w:rsidRPr="00D3155F" w:rsidRDefault="00093DF8" w:rsidP="00093DF8">
      <w:pPr>
        <w:pStyle w:val="USTAWA"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F52D7D4" w14:textId="7664392B" w:rsidR="00093DF8" w:rsidRPr="00D3155F" w:rsidRDefault="00093DF8" w:rsidP="00093DF8">
      <w:pPr>
        <w:pStyle w:val="USTAWA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315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155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Rozdział 1</w:t>
      </w:r>
      <w:r w:rsidR="00D67F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</w:p>
    <w:p w14:paraId="482EAD91" w14:textId="77777777" w:rsidR="00093DF8" w:rsidRPr="00D3155F" w:rsidRDefault="00093DF8" w:rsidP="00093DF8">
      <w:pPr>
        <w:pStyle w:val="USTAWA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3155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Kontrola realizacji zadań publicznych </w:t>
      </w:r>
    </w:p>
    <w:p w14:paraId="41C56D71" w14:textId="77777777" w:rsidR="00093DF8" w:rsidRPr="00D3155F" w:rsidRDefault="00093DF8" w:rsidP="00093DF8">
      <w:pPr>
        <w:pStyle w:val="USTAWA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E0452C1" w14:textId="77777777" w:rsidR="00093DF8" w:rsidRPr="00D3155F" w:rsidRDefault="00093DF8" w:rsidP="00093DF8">
      <w:pPr>
        <w:pStyle w:val="USTAWA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3155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§ 22</w:t>
      </w:r>
    </w:p>
    <w:p w14:paraId="16E793A0" w14:textId="77777777" w:rsidR="00093DF8" w:rsidRPr="00D3155F" w:rsidRDefault="00093DF8" w:rsidP="00093DF8">
      <w:pPr>
        <w:pStyle w:val="USTAWA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D172EFA" w14:textId="16A72587" w:rsidR="00093DF8" w:rsidRPr="00D3155F" w:rsidRDefault="00093DF8" w:rsidP="005A3739">
      <w:pPr>
        <w:pStyle w:val="USTAWA"/>
        <w:numPr>
          <w:ilvl w:val="1"/>
          <w:numId w:val="36"/>
        </w:numPr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D3155F">
        <w:rPr>
          <w:rFonts w:ascii="Times New Roman" w:hAnsi="Times New Roman" w:cs="Times New Roman"/>
          <w:color w:val="000000"/>
          <w:sz w:val="24"/>
          <w:szCs w:val="24"/>
        </w:rPr>
        <w:t>Wójt sprawuje kontrolę merytoryczną i finansową nad realizacją zadań publicznych realizowanych przez organizacje pozarządowe poprzez:</w:t>
      </w:r>
    </w:p>
    <w:p w14:paraId="0D71FC19" w14:textId="588A499B" w:rsidR="00093DF8" w:rsidRPr="00D3155F" w:rsidRDefault="00093DF8" w:rsidP="005A3739">
      <w:pPr>
        <w:pStyle w:val="USTAWA"/>
        <w:numPr>
          <w:ilvl w:val="2"/>
          <w:numId w:val="37"/>
        </w:numPr>
        <w:ind w:left="567" w:hanging="283"/>
        <w:rPr>
          <w:rFonts w:ascii="Times New Roman" w:hAnsi="Times New Roman" w:cs="Times New Roman"/>
          <w:color w:val="000000"/>
          <w:sz w:val="24"/>
          <w:szCs w:val="24"/>
        </w:rPr>
      </w:pPr>
      <w:r w:rsidRPr="00D3155F">
        <w:rPr>
          <w:rFonts w:ascii="Times New Roman" w:hAnsi="Times New Roman" w:cs="Times New Roman"/>
          <w:color w:val="000000"/>
          <w:sz w:val="24"/>
          <w:szCs w:val="24"/>
        </w:rPr>
        <w:t>egzekwowanie przestrzegania postanowień zawartych w ustawie, umowach, oraz niniejszym programie,</w:t>
      </w:r>
    </w:p>
    <w:p w14:paraId="68E1054D" w14:textId="532F9142" w:rsidR="00093DF8" w:rsidRPr="00D3155F" w:rsidRDefault="00093DF8" w:rsidP="005A3739">
      <w:pPr>
        <w:pStyle w:val="USTAWA"/>
        <w:numPr>
          <w:ilvl w:val="2"/>
          <w:numId w:val="37"/>
        </w:numPr>
        <w:ind w:left="567" w:hanging="283"/>
        <w:rPr>
          <w:rFonts w:ascii="Times New Roman" w:hAnsi="Times New Roman" w:cs="Times New Roman"/>
          <w:color w:val="000000"/>
          <w:sz w:val="24"/>
          <w:szCs w:val="24"/>
        </w:rPr>
      </w:pPr>
      <w:r w:rsidRPr="00D3155F">
        <w:rPr>
          <w:rFonts w:ascii="Times New Roman" w:hAnsi="Times New Roman" w:cs="Times New Roman"/>
          <w:color w:val="000000"/>
          <w:sz w:val="24"/>
          <w:szCs w:val="24"/>
        </w:rPr>
        <w:t>analizę i ocenę przedkładanych przez organizacje rozliczeń i sprawozdań,</w:t>
      </w:r>
    </w:p>
    <w:p w14:paraId="1B9539FC" w14:textId="62E47BC9" w:rsidR="00093DF8" w:rsidRPr="00D3155F" w:rsidRDefault="00093DF8" w:rsidP="005A3739">
      <w:pPr>
        <w:pStyle w:val="USTAWA"/>
        <w:numPr>
          <w:ilvl w:val="2"/>
          <w:numId w:val="37"/>
        </w:numPr>
        <w:ind w:left="567" w:hanging="283"/>
        <w:rPr>
          <w:rFonts w:ascii="Times New Roman" w:hAnsi="Times New Roman" w:cs="Times New Roman"/>
          <w:color w:val="000000"/>
          <w:sz w:val="24"/>
          <w:szCs w:val="24"/>
        </w:rPr>
      </w:pPr>
      <w:r w:rsidRPr="00D3155F">
        <w:rPr>
          <w:rFonts w:ascii="Times New Roman" w:hAnsi="Times New Roman" w:cs="Times New Roman"/>
          <w:color w:val="000000"/>
          <w:sz w:val="24"/>
          <w:szCs w:val="24"/>
        </w:rPr>
        <w:t>ocenę efektywności, rzetelności i jakości wykonania zadania,</w:t>
      </w:r>
    </w:p>
    <w:p w14:paraId="46DE3850" w14:textId="2A931DA9" w:rsidR="00093DF8" w:rsidRPr="00D3155F" w:rsidRDefault="00093DF8" w:rsidP="005A3739">
      <w:pPr>
        <w:pStyle w:val="USTAWA"/>
        <w:numPr>
          <w:ilvl w:val="2"/>
          <w:numId w:val="37"/>
        </w:numPr>
        <w:ind w:left="567" w:hanging="283"/>
        <w:rPr>
          <w:rFonts w:ascii="Times New Roman" w:hAnsi="Times New Roman" w:cs="Times New Roman"/>
          <w:color w:val="000000"/>
          <w:sz w:val="24"/>
          <w:szCs w:val="24"/>
        </w:rPr>
      </w:pPr>
      <w:r w:rsidRPr="00D3155F">
        <w:rPr>
          <w:rFonts w:ascii="Times New Roman" w:hAnsi="Times New Roman" w:cs="Times New Roman"/>
          <w:color w:val="000000"/>
          <w:sz w:val="24"/>
          <w:szCs w:val="24"/>
        </w:rPr>
        <w:t xml:space="preserve">ocenę dotyczącą właściwego ujmowania w działaniach </w:t>
      </w:r>
      <w:proofErr w:type="spellStart"/>
      <w:r w:rsidRPr="00D3155F">
        <w:rPr>
          <w:rFonts w:ascii="Times New Roman" w:hAnsi="Times New Roman" w:cs="Times New Roman"/>
          <w:color w:val="000000"/>
          <w:sz w:val="24"/>
          <w:szCs w:val="24"/>
        </w:rPr>
        <w:t>informacy</w:t>
      </w:r>
      <w:r w:rsidR="005A3739" w:rsidRPr="00D3155F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Pr="00D3155F">
        <w:rPr>
          <w:rFonts w:ascii="Times New Roman" w:hAnsi="Times New Roman" w:cs="Times New Roman"/>
          <w:color w:val="000000"/>
          <w:sz w:val="24"/>
          <w:szCs w:val="24"/>
        </w:rPr>
        <w:t>no</w:t>
      </w:r>
      <w:proofErr w:type="spellEnd"/>
      <w:r w:rsidRPr="00D3155F">
        <w:rPr>
          <w:rFonts w:ascii="Times New Roman" w:hAnsi="Times New Roman" w:cs="Times New Roman"/>
          <w:color w:val="000000"/>
          <w:sz w:val="24"/>
          <w:szCs w:val="24"/>
        </w:rPr>
        <w:t xml:space="preserve"> – promocyjnych informacji o dofinansowaniu lub sfinansowaniu realizacji zadania publicznego przez Gminę, </w:t>
      </w:r>
    </w:p>
    <w:p w14:paraId="56231EA4" w14:textId="7642F845" w:rsidR="00093DF8" w:rsidRPr="00D3155F" w:rsidRDefault="00093DF8" w:rsidP="005A3739">
      <w:pPr>
        <w:pStyle w:val="USTAWA"/>
        <w:numPr>
          <w:ilvl w:val="2"/>
          <w:numId w:val="37"/>
        </w:numPr>
        <w:ind w:left="567" w:hanging="283"/>
        <w:rPr>
          <w:rFonts w:ascii="Times New Roman" w:hAnsi="Times New Roman" w:cs="Times New Roman"/>
          <w:color w:val="000000"/>
          <w:sz w:val="24"/>
          <w:szCs w:val="24"/>
        </w:rPr>
      </w:pPr>
      <w:r w:rsidRPr="00D3155F">
        <w:rPr>
          <w:rFonts w:ascii="Times New Roman" w:hAnsi="Times New Roman" w:cs="Times New Roman"/>
          <w:color w:val="000000"/>
          <w:sz w:val="24"/>
          <w:szCs w:val="24"/>
        </w:rPr>
        <w:t>egzekwowanie od organizacji wyjaśnień, zwrotu niewykorzystanych środków                                     lub wykorzystanych niezgodnie z umową.</w:t>
      </w:r>
    </w:p>
    <w:p w14:paraId="1C5B61A8" w14:textId="60A6DD90" w:rsidR="00093DF8" w:rsidRPr="00D3155F" w:rsidRDefault="00093DF8" w:rsidP="005A3739">
      <w:pPr>
        <w:pStyle w:val="USTAWA"/>
        <w:numPr>
          <w:ilvl w:val="0"/>
          <w:numId w:val="36"/>
        </w:numPr>
        <w:tabs>
          <w:tab w:val="clear" w:pos="9072"/>
          <w:tab w:val="right" w:leader="dot" w:pos="8352"/>
        </w:tabs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D3155F">
        <w:rPr>
          <w:rFonts w:ascii="Times New Roman" w:hAnsi="Times New Roman" w:cs="Times New Roman"/>
          <w:color w:val="000000"/>
          <w:sz w:val="24"/>
          <w:szCs w:val="24"/>
        </w:rPr>
        <w:t>Wójt może zarządzić kontrole organizacji pozarządowej w celu zapewnienia prawidłowego wykorzystania środków publicznych otrzymanych przez organizacje pozarządowe                                        na realizację zadania publicznego.</w:t>
      </w:r>
    </w:p>
    <w:p w14:paraId="78BE28F8" w14:textId="77777777" w:rsidR="00093DF8" w:rsidRPr="00D3155F" w:rsidRDefault="00093DF8" w:rsidP="00093DF8">
      <w:pPr>
        <w:pStyle w:val="USTAWA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236A21D" w14:textId="7EBF8A4A" w:rsidR="00093DF8" w:rsidRPr="00D3155F" w:rsidRDefault="00093DF8" w:rsidP="00093DF8">
      <w:pPr>
        <w:pStyle w:val="USTAWA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3155F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Rozdział 1</w:t>
      </w:r>
      <w:r w:rsidR="00D67F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</w:p>
    <w:p w14:paraId="74F5FB4A" w14:textId="77777777" w:rsidR="00093DF8" w:rsidRPr="00D3155F" w:rsidRDefault="00093DF8" w:rsidP="00093DF8">
      <w:pPr>
        <w:pStyle w:val="USTAWA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3155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Postanowienia końcowe</w:t>
      </w:r>
    </w:p>
    <w:p w14:paraId="1BB62E09" w14:textId="77777777" w:rsidR="00093DF8" w:rsidRPr="00D3155F" w:rsidRDefault="00093DF8" w:rsidP="00093DF8">
      <w:pPr>
        <w:pStyle w:val="USTAWA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710D554" w14:textId="77777777" w:rsidR="00093DF8" w:rsidRPr="00D3155F" w:rsidRDefault="00093DF8" w:rsidP="00093DF8">
      <w:pPr>
        <w:pStyle w:val="USTAWA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3155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23</w:t>
      </w:r>
    </w:p>
    <w:p w14:paraId="1BD4CAFD" w14:textId="77777777" w:rsidR="00093DF8" w:rsidRPr="00D3155F" w:rsidRDefault="00093DF8" w:rsidP="00093DF8">
      <w:pPr>
        <w:pStyle w:val="USTAWA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D7C0CB9" w14:textId="16CCB7E9" w:rsidR="00093DF8" w:rsidRPr="00D3155F" w:rsidRDefault="00093DF8" w:rsidP="005A3739">
      <w:pPr>
        <w:pStyle w:val="USTAWA"/>
        <w:numPr>
          <w:ilvl w:val="1"/>
          <w:numId w:val="32"/>
        </w:numPr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D3155F">
        <w:rPr>
          <w:rFonts w:ascii="Times New Roman" w:hAnsi="Times New Roman" w:cs="Times New Roman"/>
          <w:color w:val="000000"/>
          <w:sz w:val="24"/>
          <w:szCs w:val="24"/>
        </w:rPr>
        <w:t>W zakresie nieuregulowanym niniejszym programem do współpracy Gmin</w:t>
      </w:r>
      <w:r w:rsidR="008650BD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D3155F">
        <w:rPr>
          <w:rFonts w:ascii="Times New Roman" w:hAnsi="Times New Roman" w:cs="Times New Roman"/>
          <w:color w:val="000000"/>
          <w:sz w:val="24"/>
          <w:szCs w:val="24"/>
        </w:rPr>
        <w:t xml:space="preserve"> z organizacjami pozarządowymi stosuje się przepisy ustawy o działalności pożytku publicznego  </w:t>
      </w:r>
      <w:r w:rsidR="006463BD" w:rsidRPr="00D315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155F">
        <w:rPr>
          <w:rFonts w:ascii="Times New Roman" w:hAnsi="Times New Roman" w:cs="Times New Roman"/>
          <w:color w:val="000000"/>
          <w:sz w:val="24"/>
          <w:szCs w:val="24"/>
        </w:rPr>
        <w:t xml:space="preserve">i o wolontariacie. </w:t>
      </w:r>
    </w:p>
    <w:p w14:paraId="2B00F39E" w14:textId="43D8E0C1" w:rsidR="00093DF8" w:rsidRPr="00D3155F" w:rsidRDefault="00093DF8" w:rsidP="005A3739">
      <w:pPr>
        <w:pStyle w:val="USTAWA"/>
        <w:numPr>
          <w:ilvl w:val="1"/>
          <w:numId w:val="32"/>
        </w:numPr>
        <w:ind w:left="284" w:hanging="28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3155F">
        <w:rPr>
          <w:rFonts w:ascii="Times New Roman" w:hAnsi="Times New Roman" w:cs="Times New Roman"/>
          <w:color w:val="000000"/>
          <w:sz w:val="24"/>
          <w:szCs w:val="24"/>
        </w:rPr>
        <w:t>W sprawach spornych ostatecznego rozstrzygnięcia dokonuje Wójt.</w:t>
      </w:r>
    </w:p>
    <w:p w14:paraId="5E8EC924" w14:textId="77777777" w:rsidR="00093DF8" w:rsidRPr="00D3155F" w:rsidRDefault="00093DF8" w:rsidP="00093DF8">
      <w:pPr>
        <w:pStyle w:val="USTAWA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6C754A1" w14:textId="77777777" w:rsidR="00093DF8" w:rsidRPr="00D3155F" w:rsidRDefault="00093DF8" w:rsidP="00093DF8">
      <w:pPr>
        <w:pStyle w:val="USTAWA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8066334" w14:textId="77777777" w:rsidR="00093DF8" w:rsidRPr="00D3155F" w:rsidRDefault="00093DF8" w:rsidP="00093DF8">
      <w:pPr>
        <w:pStyle w:val="USTAWA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8189D01" w14:textId="77777777" w:rsidR="00093DF8" w:rsidRPr="00D3155F" w:rsidRDefault="00093DF8" w:rsidP="00093DF8">
      <w:pPr>
        <w:rPr>
          <w:rFonts w:ascii="Times New Roman" w:hAnsi="Times New Roman" w:cs="Times New Roman"/>
        </w:rPr>
      </w:pPr>
    </w:p>
    <w:p w14:paraId="234C0469" w14:textId="77777777" w:rsidR="00093DF8" w:rsidRPr="00D3155F" w:rsidRDefault="00093DF8" w:rsidP="00093DF8">
      <w:pPr>
        <w:rPr>
          <w:rFonts w:ascii="Times New Roman" w:hAnsi="Times New Roman" w:cs="Times New Roman"/>
        </w:rPr>
      </w:pPr>
    </w:p>
    <w:p w14:paraId="0165E68A" w14:textId="77777777" w:rsidR="00093DF8" w:rsidRDefault="00093DF8" w:rsidP="00093DF8"/>
    <w:p w14:paraId="3D49F022" w14:textId="4A45E846" w:rsidR="00093DF8" w:rsidRPr="00E73A15" w:rsidRDefault="00093DF8" w:rsidP="00093DF8">
      <w:pPr>
        <w:pStyle w:val="USTAWAZalacznik"/>
        <w:pageBreakBefore/>
        <w:jc w:val="right"/>
        <w:rPr>
          <w:rFonts w:ascii="Times New Roman" w:hAnsi="Times New Roman" w:cs="Times New Roman"/>
          <w:sz w:val="18"/>
          <w:szCs w:val="18"/>
        </w:rPr>
      </w:pPr>
      <w:r w:rsidRPr="00E73A15">
        <w:rPr>
          <w:rFonts w:ascii="Times New Roman" w:hAnsi="Times New Roman" w:cs="Times New Roman"/>
          <w:sz w:val="18"/>
          <w:szCs w:val="18"/>
        </w:rPr>
        <w:lastRenderedPageBreak/>
        <w:t>Załącznik Nr 1</w:t>
      </w:r>
      <w:r w:rsidRPr="00E73A15">
        <w:rPr>
          <w:rFonts w:ascii="Times New Roman" w:hAnsi="Times New Roman" w:cs="Times New Roman"/>
          <w:sz w:val="18"/>
          <w:szCs w:val="18"/>
        </w:rPr>
        <w:br/>
        <w:t xml:space="preserve">do Rocznego  programu współpracy z organizacjami pozarządowymi  oraz podmiotami na rok </w:t>
      </w:r>
      <w:r>
        <w:rPr>
          <w:rFonts w:ascii="Times New Roman" w:hAnsi="Times New Roman" w:cs="Times New Roman"/>
          <w:sz w:val="18"/>
          <w:szCs w:val="18"/>
        </w:rPr>
        <w:t>202</w:t>
      </w:r>
      <w:r w:rsidR="00756CB5">
        <w:rPr>
          <w:rFonts w:ascii="Times New Roman" w:hAnsi="Times New Roman" w:cs="Times New Roman"/>
          <w:sz w:val="18"/>
          <w:szCs w:val="18"/>
        </w:rPr>
        <w:t>7</w:t>
      </w:r>
    </w:p>
    <w:p w14:paraId="588E2470" w14:textId="77777777" w:rsidR="00093DF8" w:rsidRPr="00D9235F" w:rsidRDefault="00093DF8" w:rsidP="00093DF8">
      <w:pPr>
        <w:pStyle w:val="USTAWACenter"/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D9235F">
        <w:rPr>
          <w:rFonts w:ascii="Times New Roman" w:hAnsi="Times New Roman" w:cs="Times New Roman"/>
          <w:b/>
          <w:bCs/>
          <w:sz w:val="24"/>
          <w:szCs w:val="24"/>
        </w:rPr>
        <w:t>FORMULARZ OCENY OFERTY</w:t>
      </w:r>
    </w:p>
    <w:tbl>
      <w:tblPr>
        <w:tblW w:w="9383" w:type="dxa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9"/>
        <w:gridCol w:w="4032"/>
        <w:gridCol w:w="1389"/>
        <w:gridCol w:w="1134"/>
        <w:gridCol w:w="992"/>
        <w:gridCol w:w="284"/>
        <w:gridCol w:w="1163"/>
      </w:tblGrid>
      <w:tr w:rsidR="00093DF8" w:rsidRPr="00D9235F" w14:paraId="6113DDE9" w14:textId="77777777" w:rsidTr="00F24977">
        <w:tc>
          <w:tcPr>
            <w:tcW w:w="442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018CB0E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  <w:r w:rsidRPr="00D9235F">
              <w:rPr>
                <w:rFonts w:ascii="Times New Roman" w:hAnsi="Times New Roman" w:cs="Times New Roman"/>
              </w:rPr>
              <w:t>Nazwa zadania publicznego, na realizację którego składana jest oferta</w:t>
            </w:r>
          </w:p>
        </w:tc>
        <w:tc>
          <w:tcPr>
            <w:tcW w:w="496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32C748" w14:textId="77777777" w:rsidR="00093DF8" w:rsidRPr="00D9235F" w:rsidRDefault="00093DF8" w:rsidP="00F24977">
            <w:pPr>
              <w:pStyle w:val="TableText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93DF8" w:rsidRPr="00D9235F" w14:paraId="4E7DB059" w14:textId="77777777" w:rsidTr="00F24977">
        <w:tc>
          <w:tcPr>
            <w:tcW w:w="442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2351BCB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  <w:r w:rsidRPr="00D9235F">
              <w:rPr>
                <w:rFonts w:ascii="Times New Roman" w:hAnsi="Times New Roman" w:cs="Times New Roman"/>
              </w:rPr>
              <w:t>Numer oferty</w:t>
            </w:r>
          </w:p>
        </w:tc>
        <w:tc>
          <w:tcPr>
            <w:tcW w:w="496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782704" w14:textId="77777777" w:rsidR="00093DF8" w:rsidRPr="00D9235F" w:rsidRDefault="00093DF8" w:rsidP="00F24977">
            <w:pPr>
              <w:pStyle w:val="TableText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93DF8" w:rsidRPr="00D9235F" w14:paraId="18F46BEF" w14:textId="77777777" w:rsidTr="00F24977">
        <w:tc>
          <w:tcPr>
            <w:tcW w:w="442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6E335C0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  <w:r w:rsidRPr="00D9235F">
              <w:rPr>
                <w:rFonts w:ascii="Times New Roman" w:hAnsi="Times New Roman" w:cs="Times New Roman"/>
              </w:rPr>
              <w:t>Nazwa organizacji pozarządowej</w:t>
            </w:r>
          </w:p>
        </w:tc>
        <w:tc>
          <w:tcPr>
            <w:tcW w:w="496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91E46A" w14:textId="77777777" w:rsidR="00093DF8" w:rsidRPr="00D9235F" w:rsidRDefault="00093DF8" w:rsidP="00F24977">
            <w:pPr>
              <w:pStyle w:val="TableText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93DF8" w:rsidRPr="00D9235F" w14:paraId="463452DE" w14:textId="77777777" w:rsidTr="00F24977">
        <w:tc>
          <w:tcPr>
            <w:tcW w:w="442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3DD76DA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  <w:r w:rsidRPr="00D9235F">
              <w:rPr>
                <w:rFonts w:ascii="Times New Roman" w:hAnsi="Times New Roman" w:cs="Times New Roman"/>
              </w:rPr>
              <w:t>Wnioskowana kwota dotacji</w:t>
            </w:r>
          </w:p>
        </w:tc>
        <w:tc>
          <w:tcPr>
            <w:tcW w:w="496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2590E5" w14:textId="77777777" w:rsidR="00093DF8" w:rsidRPr="00D9235F" w:rsidRDefault="00093DF8" w:rsidP="00F24977">
            <w:pPr>
              <w:pStyle w:val="TableText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93DF8" w:rsidRPr="00D9235F" w14:paraId="436858C2" w14:textId="77777777" w:rsidTr="00F24977">
        <w:tc>
          <w:tcPr>
            <w:tcW w:w="9383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5BF8E5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9235F">
              <w:rPr>
                <w:rFonts w:ascii="Times New Roman" w:hAnsi="Times New Roman" w:cs="Times New Roman"/>
                <w:b/>
                <w:bCs/>
              </w:rPr>
              <w:t>OCENA FORMALNA</w:t>
            </w:r>
          </w:p>
        </w:tc>
      </w:tr>
      <w:tr w:rsidR="00093DF8" w:rsidRPr="00D9235F" w14:paraId="1824A0B1" w14:textId="77777777" w:rsidTr="00F24977">
        <w:tc>
          <w:tcPr>
            <w:tcW w:w="390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  <w:vAlign w:val="center"/>
          </w:tcPr>
          <w:p w14:paraId="1521F614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D9235F">
              <w:rPr>
                <w:rFonts w:ascii="Times New Roman" w:hAnsi="Times New Roman" w:cs="Times New Roman"/>
              </w:rPr>
              <w:t>Lp</w:t>
            </w:r>
            <w:r w:rsidRPr="00D9235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.</w:t>
            </w:r>
          </w:p>
        </w:tc>
        <w:tc>
          <w:tcPr>
            <w:tcW w:w="5422" w:type="dxa"/>
            <w:gridSpan w:val="2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  <w:vAlign w:val="center"/>
          </w:tcPr>
          <w:p w14:paraId="52EA0A72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235F">
              <w:rPr>
                <w:rFonts w:ascii="Times New Roman" w:hAnsi="Times New Roman" w:cs="Times New Roman"/>
              </w:rPr>
              <w:t>Weryfikowany element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  <w:vAlign w:val="center"/>
          </w:tcPr>
          <w:p w14:paraId="779FA58E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235F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276" w:type="dxa"/>
            <w:gridSpan w:val="2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  <w:vAlign w:val="center"/>
          </w:tcPr>
          <w:p w14:paraId="429F393D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235F">
              <w:rPr>
                <w:rFonts w:ascii="Times New Roman" w:hAnsi="Times New Roman" w:cs="Times New Roman"/>
              </w:rPr>
              <w:t>NIE</w:t>
            </w:r>
          </w:p>
        </w:tc>
        <w:tc>
          <w:tcPr>
            <w:tcW w:w="116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vAlign w:val="center"/>
          </w:tcPr>
          <w:p w14:paraId="7163AE5A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235F">
              <w:rPr>
                <w:rFonts w:ascii="Times New Roman" w:hAnsi="Times New Roman" w:cs="Times New Roman"/>
              </w:rPr>
              <w:t>Uwagi</w:t>
            </w:r>
          </w:p>
        </w:tc>
      </w:tr>
      <w:tr w:rsidR="00093DF8" w:rsidRPr="00D9235F" w14:paraId="3D8EFB2D" w14:textId="77777777" w:rsidTr="00F24977">
        <w:tc>
          <w:tcPr>
            <w:tcW w:w="390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14:paraId="503572A7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23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22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14:paraId="2D7C4E08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  <w:r w:rsidRPr="00D9235F">
              <w:rPr>
                <w:rFonts w:ascii="Times New Roman" w:hAnsi="Times New Roman" w:cs="Times New Roman"/>
              </w:rPr>
              <w:t>Czy oferta wpłynęła w terminie wskazanym w ogłoszeniu otwartego konkursu ofert?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14:paraId="14CA48D3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14:paraId="2F5877CF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F8F9AB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93DF8" w:rsidRPr="00D9235F" w14:paraId="5C078726" w14:textId="77777777" w:rsidTr="00F24977">
        <w:tc>
          <w:tcPr>
            <w:tcW w:w="3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146B01C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235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2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FDEF5F0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  <w:r w:rsidRPr="00D9235F">
              <w:rPr>
                <w:rFonts w:ascii="Times New Roman" w:hAnsi="Times New Roman" w:cs="Times New Roman"/>
              </w:rPr>
              <w:t xml:space="preserve">Czy oferta złożona została według obowiązującego formularza? 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78DFB3D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CEC212A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C0FF1B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93DF8" w:rsidRPr="00D9235F" w14:paraId="70353D5D" w14:textId="77777777" w:rsidTr="00F24977">
        <w:tc>
          <w:tcPr>
            <w:tcW w:w="3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7D89C91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235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2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BFB1F66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  <w:r w:rsidRPr="00D9235F">
              <w:rPr>
                <w:rFonts w:ascii="Times New Roman" w:hAnsi="Times New Roman" w:cs="Times New Roman"/>
              </w:rPr>
              <w:t>Czy formularz oferty zawiera wszystkie wymagane informacje?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BF052CA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DA4D4D8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86248D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93DF8" w:rsidRPr="00D9235F" w14:paraId="3FAD7AB0" w14:textId="77777777" w:rsidTr="00F24977">
        <w:tc>
          <w:tcPr>
            <w:tcW w:w="3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5801AA3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235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2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E8AB0CF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  <w:r w:rsidRPr="00D9235F">
              <w:rPr>
                <w:rFonts w:ascii="Times New Roman" w:hAnsi="Times New Roman" w:cs="Times New Roman"/>
              </w:rPr>
              <w:t>Czy do oferty załączono wszystkie wymagane załączniki?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9ADEDFD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08FAEE4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355292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93DF8" w:rsidRPr="00D9235F" w14:paraId="54E70D6A" w14:textId="77777777" w:rsidTr="00F24977">
        <w:tc>
          <w:tcPr>
            <w:tcW w:w="3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D488EFF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235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2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3A2BD67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  <w:r w:rsidRPr="00D9235F">
              <w:rPr>
                <w:rFonts w:ascii="Times New Roman" w:hAnsi="Times New Roman" w:cs="Times New Roman"/>
              </w:rPr>
              <w:t>Czy oferta jest podpisana przez osoby uprawnione do reprezentacji organizacji pozarządowej?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549007E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CA4C714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7613EC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93DF8" w:rsidRPr="00D9235F" w14:paraId="2A8E5C55" w14:textId="77777777" w:rsidTr="00F24977">
        <w:tc>
          <w:tcPr>
            <w:tcW w:w="9383" w:type="dxa"/>
            <w:gridSpan w:val="7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14:paraId="3EFA7CB1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9235F">
              <w:rPr>
                <w:rFonts w:ascii="Times New Roman" w:hAnsi="Times New Roman" w:cs="Times New Roman"/>
                <w:b/>
                <w:bCs/>
              </w:rPr>
              <w:t>OCENA SPEŁNIANIA WYMOGÓW DOTYCZĄCYCH SPOSOBU REALIZACJI ZADANIA</w:t>
            </w:r>
          </w:p>
        </w:tc>
      </w:tr>
      <w:tr w:rsidR="00093DF8" w:rsidRPr="00D9235F" w14:paraId="7832772B" w14:textId="77777777" w:rsidTr="00F24977">
        <w:tc>
          <w:tcPr>
            <w:tcW w:w="39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278EE0A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D9235F">
              <w:rPr>
                <w:rFonts w:ascii="Times New Roman" w:hAnsi="Times New Roman" w:cs="Times New Roman"/>
              </w:rPr>
              <w:t>Lp</w:t>
            </w:r>
            <w:r w:rsidRPr="00D9235F">
              <w:rPr>
                <w:rFonts w:ascii="Times New Roman" w:hAnsi="Times New Roman" w:cs="Times New Roman"/>
                <w:i/>
                <w:iCs/>
                <w:color w:val="000000"/>
              </w:rPr>
              <w:t>.</w:t>
            </w:r>
          </w:p>
        </w:tc>
        <w:tc>
          <w:tcPr>
            <w:tcW w:w="5422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450C235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235F">
              <w:rPr>
                <w:rFonts w:ascii="Times New Roman" w:hAnsi="Times New Roman" w:cs="Times New Roman"/>
              </w:rPr>
              <w:t>Weryfikowany element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9375D86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235F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C0B913B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235F">
              <w:rPr>
                <w:rFonts w:ascii="Times New Roman" w:hAnsi="Times New Roman" w:cs="Times New Roman"/>
              </w:rPr>
              <w:t>NIE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2CF5D13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235F">
              <w:rPr>
                <w:rFonts w:ascii="Times New Roman" w:hAnsi="Times New Roman" w:cs="Times New Roman"/>
              </w:rPr>
              <w:t>Uwagi</w:t>
            </w:r>
          </w:p>
        </w:tc>
      </w:tr>
      <w:tr w:rsidR="00093DF8" w:rsidRPr="00D9235F" w14:paraId="51B08BBF" w14:textId="77777777" w:rsidTr="00F24977">
        <w:tc>
          <w:tcPr>
            <w:tcW w:w="3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312A196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23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2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CCDBFCC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  <w:r w:rsidRPr="00D9235F">
              <w:rPr>
                <w:rFonts w:ascii="Times New Roman" w:hAnsi="Times New Roman" w:cs="Times New Roman"/>
              </w:rPr>
              <w:t>Czy ofertę złożył podmiot uprawniony do uczestnictwa w otwartym konkursie ofert?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C43D9D0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207DF33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0A6AD0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93DF8" w:rsidRPr="00D9235F" w14:paraId="6696CA77" w14:textId="77777777" w:rsidTr="00F24977">
        <w:tc>
          <w:tcPr>
            <w:tcW w:w="3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CEE0496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235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2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232E567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  <w:r w:rsidRPr="00D9235F">
              <w:rPr>
                <w:rFonts w:ascii="Times New Roman" w:hAnsi="Times New Roman" w:cs="Times New Roman"/>
              </w:rPr>
              <w:t>Czy zadania statutowe organizacji pozarządowej obejmują zadanie publiczne będące przedmiotem oferty?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5978473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0C0F610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AC85D4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93DF8" w:rsidRPr="00D9235F" w14:paraId="0AC6D790" w14:textId="77777777" w:rsidTr="00F24977">
        <w:tc>
          <w:tcPr>
            <w:tcW w:w="3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1E216C4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235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2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9902763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  <w:r w:rsidRPr="00D9235F">
              <w:rPr>
                <w:rFonts w:ascii="Times New Roman" w:hAnsi="Times New Roman" w:cs="Times New Roman"/>
              </w:rPr>
              <w:t xml:space="preserve">Czy zadanie wskazane w ofercie wpisuje się w zadanie publiczne będące przedmiotem otwartego konkursu ofert? 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A43ADB2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16B705D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C26C70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93DF8" w:rsidRPr="00D9235F" w14:paraId="47AB64CE" w14:textId="77777777" w:rsidTr="00F24977">
        <w:tc>
          <w:tcPr>
            <w:tcW w:w="3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9485EBF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235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2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867780A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  <w:r w:rsidRPr="00D9235F">
              <w:rPr>
                <w:rFonts w:ascii="Times New Roman" w:hAnsi="Times New Roman" w:cs="Times New Roman"/>
              </w:rPr>
              <w:t>Czy oferta jest zgodna z warunkami realizacji zadania wskazanymi w ogłoszeniu o otwartym konkursie ofert?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474E960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42A0E99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7ECDD7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93DF8" w:rsidRPr="00D9235F" w14:paraId="63A6C488" w14:textId="77777777" w:rsidTr="00F24977">
        <w:tc>
          <w:tcPr>
            <w:tcW w:w="9383" w:type="dxa"/>
            <w:gridSpan w:val="7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14:paraId="1547196A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9235F">
              <w:rPr>
                <w:rFonts w:ascii="Times New Roman" w:hAnsi="Times New Roman" w:cs="Times New Roman"/>
                <w:b/>
                <w:bCs/>
              </w:rPr>
              <w:t>OCENA MERYTORYCZNA OFERTY</w:t>
            </w:r>
          </w:p>
        </w:tc>
      </w:tr>
      <w:tr w:rsidR="00093DF8" w:rsidRPr="00D9235F" w14:paraId="27B88667" w14:textId="77777777" w:rsidTr="00F24977">
        <w:trPr>
          <w:trHeight w:val="359"/>
        </w:trPr>
        <w:tc>
          <w:tcPr>
            <w:tcW w:w="39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FCE8B1F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235F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6556" w:type="dxa"/>
            <w:gridSpan w:val="3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1BBE574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235F">
              <w:rPr>
                <w:rFonts w:ascii="Times New Roman" w:hAnsi="Times New Roman" w:cs="Times New Roman"/>
              </w:rPr>
              <w:t>Weryfikowany element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05E47AB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Skala ocen  0- 5</w:t>
            </w:r>
          </w:p>
        </w:tc>
        <w:tc>
          <w:tcPr>
            <w:tcW w:w="1445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BF02B43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235F">
              <w:rPr>
                <w:rFonts w:ascii="Times New Roman" w:hAnsi="Times New Roman" w:cs="Times New Roman"/>
              </w:rPr>
              <w:t>Uwagi</w:t>
            </w:r>
          </w:p>
        </w:tc>
      </w:tr>
      <w:tr w:rsidR="00093DF8" w:rsidRPr="00D9235F" w14:paraId="23F46B92" w14:textId="77777777" w:rsidTr="00F24977">
        <w:tc>
          <w:tcPr>
            <w:tcW w:w="3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D08E7D2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23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5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9B24B4B" w14:textId="77777777" w:rsidR="00093DF8" w:rsidRPr="00E73A15" w:rsidRDefault="00093DF8" w:rsidP="00F24977">
            <w:pPr>
              <w:pStyle w:val="ExampleTableText"/>
              <w:snapToGrid w:val="0"/>
              <w:ind w:left="0"/>
              <w:rPr>
                <w:rFonts w:ascii="Times New Roman" w:hAnsi="Times New Roman" w:cs="Times New Roman"/>
                <w:szCs w:val="18"/>
              </w:rPr>
            </w:pPr>
            <w:r w:rsidRPr="00E73A15">
              <w:rPr>
                <w:rFonts w:ascii="Times New Roman" w:hAnsi="Times New Roman" w:cs="Times New Roman"/>
                <w:szCs w:val="18"/>
              </w:rPr>
              <w:t>Możliwość  realizacji zadania, w tym doświadczenie w organizacji tego typu zadań, współpraca z innymi podmiotami, możliwość kontynuacji realizacji celów zawartych w projekcie)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7FF3438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144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83161F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93DF8" w:rsidRPr="00D9235F" w14:paraId="150C1FDD" w14:textId="77777777" w:rsidTr="00F24977">
        <w:tc>
          <w:tcPr>
            <w:tcW w:w="3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2CF7E60" w14:textId="77777777" w:rsidR="00093DF8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5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D302DE0" w14:textId="77777777" w:rsidR="00093DF8" w:rsidRPr="00E73A15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  <w:szCs w:val="18"/>
              </w:rPr>
            </w:pPr>
            <w:r w:rsidRPr="00E73A15">
              <w:rPr>
                <w:rFonts w:ascii="Times New Roman" w:hAnsi="Times New Roman" w:cs="Times New Roman"/>
                <w:szCs w:val="18"/>
              </w:rPr>
              <w:t xml:space="preserve">Charakterystyka zadania, opis potrzeb wskazujących na konieczność wykonania zadania, opis ich przyczyn oraz skutków, liczbę odbiorców zadania, zakładane cele zadania 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C5CADBC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144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81EA73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93DF8" w:rsidRPr="00D9235F" w14:paraId="023A9A11" w14:textId="77777777" w:rsidTr="00F24977">
        <w:tc>
          <w:tcPr>
            <w:tcW w:w="3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D2F0BD9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5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0E63DE6" w14:textId="77777777" w:rsidR="00093DF8" w:rsidRPr="00E73A15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  <w:szCs w:val="18"/>
              </w:rPr>
            </w:pPr>
            <w:r w:rsidRPr="00E73A15">
              <w:rPr>
                <w:rFonts w:ascii="Times New Roman" w:hAnsi="Times New Roman" w:cs="Times New Roman"/>
                <w:szCs w:val="18"/>
              </w:rPr>
              <w:t xml:space="preserve">Zasadność i rzetelność określenia kosztów projektu – przejrzystość kalkulacji kosztów, właściwe proporcje kosztów do zamierzonych efektów, czy budżet nie jest zawyżony, czy wydatki są konieczne i uzasadnione). 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BE197FD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144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90B348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93DF8" w:rsidRPr="00D9235F" w14:paraId="4FBB72A8" w14:textId="77777777" w:rsidTr="00F24977">
        <w:tc>
          <w:tcPr>
            <w:tcW w:w="3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D35278A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5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B3A96CE" w14:textId="77777777" w:rsidR="00093DF8" w:rsidRPr="00E73A15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  <w:szCs w:val="18"/>
              </w:rPr>
            </w:pPr>
            <w:r w:rsidRPr="00E73A15">
              <w:rPr>
                <w:rFonts w:ascii="Times New Roman" w:hAnsi="Times New Roman" w:cs="Times New Roman"/>
                <w:szCs w:val="18"/>
              </w:rPr>
              <w:t>Udział finansowych środków własnych (niepochodzących z dotacji) organizacji pozarządowej i możliwość dofinansowania z innych źródeł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1B813C2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144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DAD8C8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93DF8" w:rsidRPr="00D9235F" w14:paraId="36841DCD" w14:textId="77777777" w:rsidTr="00F24977">
        <w:tc>
          <w:tcPr>
            <w:tcW w:w="3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52A7690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5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91362DB" w14:textId="77777777" w:rsidR="00093DF8" w:rsidRPr="00E73A15" w:rsidRDefault="00093DF8" w:rsidP="00F24977">
            <w:pPr>
              <w:pStyle w:val="ExampleTableText"/>
              <w:snapToGrid w:val="0"/>
              <w:ind w:left="0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 Z</w:t>
            </w:r>
            <w:r w:rsidRPr="00E73A15">
              <w:rPr>
                <w:rFonts w:ascii="Times New Roman" w:hAnsi="Times New Roman" w:cs="Times New Roman"/>
                <w:szCs w:val="18"/>
              </w:rPr>
              <w:t>asoby rzeczowe i kadrowe</w:t>
            </w:r>
            <w:r>
              <w:rPr>
                <w:rFonts w:ascii="Times New Roman" w:hAnsi="Times New Roman" w:cs="Times New Roman"/>
                <w:szCs w:val="18"/>
              </w:rPr>
              <w:t xml:space="preserve"> oraz kwalifikacje realizatorów projektu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7C43EA7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144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A4775D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93DF8" w:rsidRPr="00D9235F" w14:paraId="1A926511" w14:textId="77777777" w:rsidTr="00F24977">
        <w:tc>
          <w:tcPr>
            <w:tcW w:w="3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578146C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5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AB429A1" w14:textId="77777777" w:rsidR="00093DF8" w:rsidRPr="00E73A15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  <w:szCs w:val="18"/>
              </w:rPr>
            </w:pPr>
            <w:r w:rsidRPr="00E73A15">
              <w:rPr>
                <w:rFonts w:ascii="Times New Roman" w:hAnsi="Times New Roman" w:cs="Times New Roman"/>
                <w:szCs w:val="18"/>
              </w:rPr>
              <w:t>Czy w oferent przewiduje świadczenia wolontariuszy i prace społeczną członków organizacji?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CAE00BF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144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5F7182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93DF8" w:rsidRPr="00D9235F" w14:paraId="2DB6F8C3" w14:textId="77777777" w:rsidTr="00F24977">
        <w:tc>
          <w:tcPr>
            <w:tcW w:w="3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D3BF2AC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5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FD9A4D8" w14:textId="77777777" w:rsidR="00093DF8" w:rsidRPr="00E73A15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  <w:szCs w:val="18"/>
              </w:rPr>
            </w:pPr>
            <w:r w:rsidRPr="00E73A15">
              <w:rPr>
                <w:rFonts w:ascii="Times New Roman" w:hAnsi="Times New Roman" w:cs="Times New Roman"/>
                <w:szCs w:val="18"/>
              </w:rPr>
              <w:t xml:space="preserve">Rzetelność i terminowość oraz sposób rozliczenia dotychczas otrzymanych środków na realizację zadań publicznych  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B95F61E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144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0FBC49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93DF8" w:rsidRPr="00D9235F" w14:paraId="7D05FC21" w14:textId="77777777" w:rsidTr="00F24977">
        <w:tc>
          <w:tcPr>
            <w:tcW w:w="3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F722C2D" w14:textId="77777777" w:rsidR="00093DF8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5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A15A44C" w14:textId="77777777" w:rsidR="00093DF8" w:rsidRPr="00E73A15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  <w:szCs w:val="18"/>
              </w:rPr>
            </w:pPr>
            <w:r w:rsidRPr="00E73A15">
              <w:rPr>
                <w:rFonts w:ascii="Times New Roman" w:hAnsi="Times New Roman" w:cs="Times New Roman"/>
                <w:szCs w:val="18"/>
              </w:rPr>
              <w:t>Czy realizacja programu ma znaczenie dla społeczności lokalnej?  (w tym zgodność ze zdefiniowanymi potrzebami społeczności lokalnych, ranga przedsięwzięcia itp.)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6B4CCB4D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1445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7C20450D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93DF8" w:rsidRPr="00D9235F" w14:paraId="0A2D19E8" w14:textId="77777777" w:rsidTr="00F24977">
        <w:tc>
          <w:tcPr>
            <w:tcW w:w="6946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9A67A4B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 PUNKTÓW</w:t>
            </w:r>
          </w:p>
        </w:tc>
        <w:tc>
          <w:tcPr>
            <w:tcW w:w="9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32AE7646" w14:textId="77777777" w:rsidR="00093DF8" w:rsidRPr="00D9235F" w:rsidRDefault="00093DF8" w:rsidP="00F24977">
            <w:pPr>
              <w:pStyle w:val="TableText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69FC2BE7" w14:textId="77777777" w:rsidR="00093DF8" w:rsidRPr="00D9235F" w:rsidRDefault="00093DF8" w:rsidP="00F24977">
            <w:pPr>
              <w:pStyle w:val="TableText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93DF8" w:rsidRPr="00D9235F" w14:paraId="274165FB" w14:textId="77777777" w:rsidTr="00F24977">
        <w:tc>
          <w:tcPr>
            <w:tcW w:w="6946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F479CB7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  <w:r w:rsidRPr="00D9235F">
              <w:rPr>
                <w:rFonts w:ascii="Times New Roman" w:hAnsi="Times New Roman" w:cs="Times New Roman"/>
              </w:rPr>
              <w:t>PROPONOWANA KWOTA DOTACJI:</w:t>
            </w:r>
          </w:p>
        </w:tc>
        <w:tc>
          <w:tcPr>
            <w:tcW w:w="243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540499" w14:textId="77777777" w:rsidR="00093DF8" w:rsidRPr="00D9235F" w:rsidRDefault="00093DF8" w:rsidP="00F24977">
            <w:pPr>
              <w:pStyle w:val="TableText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93DF8" w:rsidRPr="00D9235F" w14:paraId="5A7C21C5" w14:textId="77777777" w:rsidTr="00F24977">
        <w:trPr>
          <w:trHeight w:val="483"/>
        </w:trPr>
        <w:tc>
          <w:tcPr>
            <w:tcW w:w="6946" w:type="dxa"/>
            <w:gridSpan w:val="4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  <w:vAlign w:val="center"/>
          </w:tcPr>
          <w:p w14:paraId="12F22687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  <w:r w:rsidRPr="00D9235F">
              <w:rPr>
                <w:rFonts w:ascii="Times New Roman" w:hAnsi="Times New Roman" w:cs="Times New Roman"/>
              </w:rPr>
              <w:t>Podpisy członków komisji konkursowej:</w:t>
            </w:r>
          </w:p>
        </w:tc>
        <w:tc>
          <w:tcPr>
            <w:tcW w:w="2437" w:type="dxa"/>
            <w:gridSpan w:val="3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</w:tcPr>
          <w:p w14:paraId="6EBCC26F" w14:textId="77777777" w:rsidR="00093DF8" w:rsidRPr="00D9235F" w:rsidRDefault="00093DF8" w:rsidP="00F24977">
            <w:pPr>
              <w:pStyle w:val="TableText"/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14:paraId="67286FBC" w14:textId="77777777" w:rsidR="00093DF8" w:rsidRPr="00D9235F" w:rsidRDefault="00093DF8" w:rsidP="00093DF8">
      <w:pPr>
        <w:pStyle w:val="USTAWA"/>
        <w:ind w:firstLine="0"/>
        <w:rPr>
          <w:rFonts w:ascii="Times New Roman" w:hAnsi="Times New Roman" w:cs="Times New Roman"/>
        </w:rPr>
      </w:pPr>
    </w:p>
    <w:p w14:paraId="15537217" w14:textId="6DACD6FD" w:rsidR="00093DF8" w:rsidRPr="00D9235F" w:rsidRDefault="00093DF8" w:rsidP="00093DF8">
      <w:pPr>
        <w:pStyle w:val="USTAWAZalacznik"/>
        <w:pageBreakBefore/>
        <w:ind w:left="6663"/>
        <w:jc w:val="right"/>
        <w:rPr>
          <w:rFonts w:ascii="Times New Roman" w:hAnsi="Times New Roman" w:cs="Times New Roman"/>
        </w:rPr>
      </w:pPr>
      <w:r w:rsidRPr="00D9235F">
        <w:rPr>
          <w:rFonts w:ascii="Times New Roman" w:hAnsi="Times New Roman" w:cs="Times New Roman"/>
        </w:rPr>
        <w:lastRenderedPageBreak/>
        <w:t>Załącznik Nr 2</w:t>
      </w:r>
      <w:r w:rsidRPr="00D9235F">
        <w:rPr>
          <w:rFonts w:ascii="Times New Roman" w:hAnsi="Times New Roman" w:cs="Times New Roman"/>
        </w:rPr>
        <w:br/>
        <w:t>do</w:t>
      </w:r>
      <w:r>
        <w:rPr>
          <w:rFonts w:ascii="Times New Roman" w:hAnsi="Times New Roman" w:cs="Times New Roman"/>
        </w:rPr>
        <w:t xml:space="preserve"> Rocznego  programu współpracy z organizacjami pozarządowymi na rok 20</w:t>
      </w:r>
      <w:r w:rsidR="009135F0">
        <w:rPr>
          <w:rFonts w:ascii="Times New Roman" w:hAnsi="Times New Roman" w:cs="Times New Roman"/>
        </w:rPr>
        <w:t>2</w:t>
      </w:r>
      <w:r w:rsidR="00756CB5">
        <w:rPr>
          <w:rFonts w:ascii="Times New Roman" w:hAnsi="Times New Roman" w:cs="Times New Roman"/>
        </w:rPr>
        <w:t>7</w:t>
      </w:r>
    </w:p>
    <w:p w14:paraId="3D4C9A52" w14:textId="77777777" w:rsidR="00093DF8" w:rsidRPr="00D9235F" w:rsidRDefault="00093DF8" w:rsidP="00093DF8">
      <w:pPr>
        <w:pStyle w:val="USTAWA"/>
        <w:rPr>
          <w:rFonts w:ascii="Times New Roman" w:hAnsi="Times New Roman" w:cs="Times New Roman"/>
          <w:sz w:val="28"/>
          <w:szCs w:val="28"/>
        </w:rPr>
      </w:pPr>
    </w:p>
    <w:p w14:paraId="3EC91DF2" w14:textId="77777777" w:rsidR="00093DF8" w:rsidRPr="00D9235F" w:rsidRDefault="00093DF8" w:rsidP="00093DF8">
      <w:pPr>
        <w:pStyle w:val="USTAWACenter"/>
        <w:rPr>
          <w:rFonts w:ascii="Times New Roman" w:hAnsi="Times New Roman" w:cs="Times New Roman"/>
          <w:b/>
          <w:bCs/>
          <w:sz w:val="24"/>
          <w:szCs w:val="24"/>
        </w:rPr>
      </w:pPr>
      <w:r w:rsidRPr="00D9235F">
        <w:rPr>
          <w:rFonts w:ascii="Times New Roman" w:hAnsi="Times New Roman" w:cs="Times New Roman"/>
          <w:b/>
          <w:bCs/>
          <w:sz w:val="24"/>
          <w:szCs w:val="24"/>
        </w:rPr>
        <w:t>SPRAWOZDANIE Z OCENY OFERT</w:t>
      </w:r>
    </w:p>
    <w:p w14:paraId="448EA4CE" w14:textId="77777777" w:rsidR="00093DF8" w:rsidRPr="00D9235F" w:rsidRDefault="00093DF8" w:rsidP="00093DF8">
      <w:pPr>
        <w:pStyle w:val="USTAWA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554F26" w14:textId="77777777" w:rsidR="00093DF8" w:rsidRPr="00D9235F" w:rsidRDefault="00093DF8" w:rsidP="00093DF8">
      <w:pPr>
        <w:pStyle w:val="USTAWA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CA3640" w14:textId="77777777" w:rsidR="00093DF8" w:rsidRPr="00D9235F" w:rsidRDefault="00093DF8" w:rsidP="00093DF8">
      <w:pPr>
        <w:pStyle w:val="USTAWAPkt1"/>
        <w:spacing w:after="120"/>
        <w:rPr>
          <w:rFonts w:ascii="Times New Roman" w:hAnsi="Times New Roman" w:cs="Times New Roman"/>
          <w:b/>
          <w:bCs/>
        </w:rPr>
      </w:pPr>
      <w:r w:rsidRPr="00D9235F">
        <w:rPr>
          <w:rFonts w:ascii="Times New Roman" w:hAnsi="Times New Roman" w:cs="Times New Roman"/>
          <w:b/>
          <w:bCs/>
        </w:rPr>
        <w:t>1. Oferty ocenione</w:t>
      </w: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6"/>
        <w:gridCol w:w="1671"/>
        <w:gridCol w:w="2298"/>
        <w:gridCol w:w="1387"/>
        <w:gridCol w:w="1276"/>
        <w:gridCol w:w="1965"/>
      </w:tblGrid>
      <w:tr w:rsidR="00093DF8" w:rsidRPr="00D9235F" w14:paraId="222C39D3" w14:textId="77777777" w:rsidTr="00F24977">
        <w:tc>
          <w:tcPr>
            <w:tcW w:w="9053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6902019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235F">
              <w:rPr>
                <w:rFonts w:ascii="Times New Roman" w:hAnsi="Times New Roman" w:cs="Times New Roman"/>
              </w:rPr>
              <w:t>Nazwa zadania publicznego</w:t>
            </w:r>
          </w:p>
        </w:tc>
      </w:tr>
      <w:tr w:rsidR="00093DF8" w:rsidRPr="00D9235F" w14:paraId="0FF470DD" w14:textId="77777777" w:rsidTr="00F24977">
        <w:tc>
          <w:tcPr>
            <w:tcW w:w="9053" w:type="dxa"/>
            <w:gridSpan w:val="6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15B305DB" w14:textId="77777777" w:rsidR="00093DF8" w:rsidRPr="004F347B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93DF8" w:rsidRPr="00D9235F" w14:paraId="6B3A3F81" w14:textId="77777777" w:rsidTr="00F24977">
        <w:tc>
          <w:tcPr>
            <w:tcW w:w="45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F9A7AA5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9235F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45FD3CC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9235F">
              <w:rPr>
                <w:rFonts w:ascii="Times New Roman" w:hAnsi="Times New Roman" w:cs="Times New Roman"/>
                <w:b/>
                <w:bCs/>
              </w:rPr>
              <w:t>Nazwa organizacji pozarządowej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B4D1A5D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9235F">
              <w:rPr>
                <w:rFonts w:ascii="Times New Roman" w:hAnsi="Times New Roman" w:cs="Times New Roman"/>
                <w:b/>
                <w:bCs/>
              </w:rPr>
              <w:t>Zadanie publiczne wskazane w ofercie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7F95925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9235F">
              <w:rPr>
                <w:rFonts w:ascii="Times New Roman" w:hAnsi="Times New Roman" w:cs="Times New Roman"/>
                <w:b/>
                <w:bCs/>
              </w:rPr>
              <w:t>Wnioskowana kwota dotacji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3DDC7EC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9235F">
              <w:rPr>
                <w:rFonts w:ascii="Times New Roman" w:hAnsi="Times New Roman" w:cs="Times New Roman"/>
                <w:b/>
                <w:bCs/>
              </w:rPr>
              <w:t>Proponowana kwota dotacji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E4B564B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Kwota dotacji zaakceptowana przez Wójta Gminy</w:t>
            </w:r>
          </w:p>
        </w:tc>
      </w:tr>
      <w:tr w:rsidR="00093DF8" w:rsidRPr="00D9235F" w14:paraId="4B03F89E" w14:textId="77777777" w:rsidTr="00F24977">
        <w:trPr>
          <w:trHeight w:val="822"/>
        </w:trPr>
        <w:tc>
          <w:tcPr>
            <w:tcW w:w="4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4A323E9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1A578C9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4179A5F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88A2952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75FFD89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8E6D4D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93DF8" w:rsidRPr="00D9235F" w14:paraId="0F7B1E4C" w14:textId="77777777" w:rsidTr="00F24977">
        <w:trPr>
          <w:trHeight w:val="848"/>
        </w:trPr>
        <w:tc>
          <w:tcPr>
            <w:tcW w:w="4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2659079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D64724F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1822062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82127B9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AFD88B2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72001C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93DF8" w:rsidRPr="00D9235F" w14:paraId="1977377A" w14:textId="77777777" w:rsidTr="00F24977">
        <w:trPr>
          <w:trHeight w:val="846"/>
        </w:trPr>
        <w:tc>
          <w:tcPr>
            <w:tcW w:w="4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1460149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5ABFF6B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272AB06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417F3FF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5F87048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F82A30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93DF8" w:rsidRPr="00D9235F" w14:paraId="7140DC9B" w14:textId="77777777" w:rsidTr="00F24977">
        <w:trPr>
          <w:trHeight w:val="858"/>
        </w:trPr>
        <w:tc>
          <w:tcPr>
            <w:tcW w:w="4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D97F41A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97C4671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FA70AFB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65D2649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E9295F6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8FD73B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93DF8" w:rsidRPr="00D9235F" w14:paraId="67A3CA62" w14:textId="77777777" w:rsidTr="00F24977">
        <w:trPr>
          <w:trHeight w:val="984"/>
        </w:trPr>
        <w:tc>
          <w:tcPr>
            <w:tcW w:w="4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05C0EE8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6B4CA00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0B6352C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922A44A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105736B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297CC1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14:paraId="1197FC61" w14:textId="77777777" w:rsidR="00093DF8" w:rsidRPr="00D9235F" w:rsidRDefault="00093DF8" w:rsidP="00093DF8">
      <w:pPr>
        <w:pStyle w:val="USTAWAPkt1"/>
        <w:spacing w:after="120"/>
        <w:rPr>
          <w:rFonts w:ascii="Times New Roman" w:hAnsi="Times New Roman" w:cs="Times New Roman"/>
        </w:rPr>
      </w:pPr>
    </w:p>
    <w:p w14:paraId="0EB9C280" w14:textId="77777777" w:rsidR="00093DF8" w:rsidRPr="00D9235F" w:rsidRDefault="00093DF8" w:rsidP="00093DF8">
      <w:pPr>
        <w:pStyle w:val="USTAWAPkt1"/>
        <w:spacing w:after="120"/>
        <w:rPr>
          <w:rFonts w:ascii="Times New Roman" w:hAnsi="Times New Roman" w:cs="Times New Roman"/>
          <w:b/>
          <w:bCs/>
        </w:rPr>
      </w:pPr>
      <w:r w:rsidRPr="00D9235F">
        <w:rPr>
          <w:rFonts w:ascii="Times New Roman" w:hAnsi="Times New Roman" w:cs="Times New Roman"/>
          <w:b/>
          <w:bCs/>
        </w:rPr>
        <w:t>2. Oferty niedopuszczone do oceny</w:t>
      </w: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6"/>
        <w:gridCol w:w="1839"/>
        <w:gridCol w:w="2130"/>
        <w:gridCol w:w="1548"/>
        <w:gridCol w:w="1647"/>
        <w:gridCol w:w="1433"/>
      </w:tblGrid>
      <w:tr w:rsidR="00093DF8" w:rsidRPr="00D9235F" w14:paraId="2196EAA2" w14:textId="77777777" w:rsidTr="00F24977">
        <w:tc>
          <w:tcPr>
            <w:tcW w:w="9053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76750E4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9235F">
              <w:rPr>
                <w:rFonts w:ascii="Times New Roman" w:hAnsi="Times New Roman" w:cs="Times New Roman"/>
              </w:rPr>
              <w:t>Nazwa zadania publicznego</w:t>
            </w:r>
          </w:p>
        </w:tc>
      </w:tr>
      <w:tr w:rsidR="00093DF8" w:rsidRPr="00D9235F" w14:paraId="59FCF979" w14:textId="77777777" w:rsidTr="00F24977">
        <w:tc>
          <w:tcPr>
            <w:tcW w:w="9053" w:type="dxa"/>
            <w:gridSpan w:val="6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center"/>
          </w:tcPr>
          <w:p w14:paraId="35B41E58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DF8" w:rsidRPr="00D9235F" w14:paraId="2B19BD6A" w14:textId="77777777" w:rsidTr="00F24977">
        <w:tc>
          <w:tcPr>
            <w:tcW w:w="45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8FB7930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9235F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265054C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9235F">
              <w:rPr>
                <w:rFonts w:ascii="Times New Roman" w:hAnsi="Times New Roman" w:cs="Times New Roman"/>
                <w:b/>
                <w:bCs/>
              </w:rPr>
              <w:t>Nazwa organizacji pozarządowej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8890CCD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9235F">
              <w:rPr>
                <w:rFonts w:ascii="Times New Roman" w:hAnsi="Times New Roman" w:cs="Times New Roman"/>
                <w:b/>
                <w:bCs/>
              </w:rPr>
              <w:t>Zadanie publiczne wskazane w ofercie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CBCE64A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9235F">
              <w:rPr>
                <w:rFonts w:ascii="Times New Roman" w:hAnsi="Times New Roman" w:cs="Times New Roman"/>
                <w:b/>
                <w:bCs/>
              </w:rPr>
              <w:t>Wnioskowana kwota dotacji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5DBB292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9235F">
              <w:rPr>
                <w:rFonts w:ascii="Times New Roman" w:hAnsi="Times New Roman" w:cs="Times New Roman"/>
                <w:b/>
                <w:bCs/>
              </w:rPr>
              <w:t>Powód niedopuszczenia do oceny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85E7777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9235F">
              <w:rPr>
                <w:rFonts w:ascii="Times New Roman" w:hAnsi="Times New Roman" w:cs="Times New Roman"/>
                <w:b/>
                <w:bCs/>
              </w:rPr>
              <w:t>Uwagi</w:t>
            </w:r>
          </w:p>
        </w:tc>
      </w:tr>
      <w:tr w:rsidR="00093DF8" w:rsidRPr="00D9235F" w14:paraId="0CCD58B7" w14:textId="77777777" w:rsidTr="00F24977">
        <w:tc>
          <w:tcPr>
            <w:tcW w:w="4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584534B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07C182D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3B8251B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A743D79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8671B6E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9427F2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DF8" w:rsidRPr="00D9235F" w14:paraId="7DC594DB" w14:textId="77777777" w:rsidTr="00F24977">
        <w:tc>
          <w:tcPr>
            <w:tcW w:w="4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CD12A3D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F4E441F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8982A8F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0A58CDC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A19B6C1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84D3FE" w14:textId="77777777" w:rsidR="00093DF8" w:rsidRPr="00D9235F" w:rsidRDefault="00093DF8" w:rsidP="00F24977">
            <w:pPr>
              <w:pStyle w:val="ExampleTableTex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FEC90BE" w14:textId="77777777" w:rsidR="00093DF8" w:rsidRPr="00D9235F" w:rsidRDefault="00093DF8" w:rsidP="00093DF8"/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8"/>
      </w:tblGrid>
      <w:tr w:rsidR="00093DF8" w:rsidRPr="00D9235F" w14:paraId="04244BCE" w14:textId="77777777" w:rsidTr="00F24977">
        <w:trPr>
          <w:trHeight w:val="739"/>
        </w:trPr>
        <w:tc>
          <w:tcPr>
            <w:tcW w:w="90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79942D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  <w:i/>
              </w:rPr>
            </w:pPr>
            <w:r w:rsidRPr="00D9235F">
              <w:rPr>
                <w:rFonts w:ascii="Times New Roman" w:hAnsi="Times New Roman" w:cs="Times New Roman"/>
                <w:i/>
              </w:rPr>
              <w:t>Podpisy członków komisji konkursowej:</w:t>
            </w:r>
          </w:p>
          <w:p w14:paraId="4036634E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  <w:i/>
              </w:rPr>
            </w:pPr>
          </w:p>
          <w:p w14:paraId="018C82D4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  <w:i/>
              </w:rPr>
            </w:pPr>
          </w:p>
          <w:p w14:paraId="0683AA2E" w14:textId="77777777" w:rsidR="00093DF8" w:rsidRPr="00D9235F" w:rsidRDefault="00093DF8" w:rsidP="00F24977">
            <w:pPr>
              <w:pStyle w:val="ExampleTableText"/>
              <w:rPr>
                <w:rFonts w:ascii="Times New Roman" w:hAnsi="Times New Roman" w:cs="Times New Roman"/>
                <w:i/>
              </w:rPr>
            </w:pPr>
          </w:p>
        </w:tc>
      </w:tr>
      <w:tr w:rsidR="00093DF8" w:rsidRPr="00D9235F" w14:paraId="73AE6FB5" w14:textId="77777777" w:rsidTr="00F24977">
        <w:trPr>
          <w:trHeight w:val="837"/>
        </w:trPr>
        <w:tc>
          <w:tcPr>
            <w:tcW w:w="90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7CD96F" w14:textId="77777777" w:rsidR="00093DF8" w:rsidRPr="00D9235F" w:rsidRDefault="00093DF8" w:rsidP="00F24977">
            <w:pPr>
              <w:pStyle w:val="ExampleTableText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Podpis i pieczątka</w:t>
            </w:r>
            <w:r w:rsidRPr="00D9235F">
              <w:rPr>
                <w:rFonts w:ascii="Times New Roman" w:hAnsi="Times New Roman" w:cs="Times New Roman"/>
                <w:i/>
              </w:rPr>
              <w:t xml:space="preserve"> osoby zatwierdzającej wyniki otwartego konkursu ofert:</w:t>
            </w:r>
          </w:p>
        </w:tc>
      </w:tr>
    </w:tbl>
    <w:p w14:paraId="06006F37" w14:textId="77777777" w:rsidR="00093DF8" w:rsidRDefault="00093DF8" w:rsidP="00093DF8">
      <w:pPr>
        <w:pStyle w:val="USTAWA"/>
        <w:rPr>
          <w:rFonts w:ascii="Times New Roman" w:hAnsi="Times New Roman" w:cs="Times New Roman"/>
        </w:rPr>
      </w:pPr>
    </w:p>
    <w:p w14:paraId="59B73937" w14:textId="77777777" w:rsidR="00093DF8" w:rsidRDefault="00093DF8" w:rsidP="00093DF8">
      <w:pPr>
        <w:pStyle w:val="USTAWA"/>
        <w:rPr>
          <w:rFonts w:ascii="Times New Roman" w:hAnsi="Times New Roman" w:cs="Times New Roman"/>
        </w:rPr>
      </w:pPr>
    </w:p>
    <w:p w14:paraId="651AE193" w14:textId="77777777" w:rsidR="00093DF8" w:rsidRDefault="00093DF8" w:rsidP="00093DF8">
      <w:pPr>
        <w:pStyle w:val="USTAWA"/>
        <w:rPr>
          <w:rFonts w:ascii="Times New Roman" w:hAnsi="Times New Roman" w:cs="Times New Roman"/>
        </w:rPr>
      </w:pPr>
    </w:p>
    <w:p w14:paraId="534CA223" w14:textId="77777777" w:rsidR="00093DF8" w:rsidRPr="00D9235F" w:rsidRDefault="00093DF8" w:rsidP="00093DF8">
      <w:pPr>
        <w:pStyle w:val="USTAWA"/>
        <w:ind w:firstLine="0"/>
        <w:rPr>
          <w:rFonts w:ascii="Times New Roman" w:hAnsi="Times New Roman" w:cs="Times New Roman"/>
        </w:rPr>
      </w:pPr>
    </w:p>
    <w:p w14:paraId="0621550E" w14:textId="77777777" w:rsidR="002E44A2" w:rsidRDefault="002E44A2"/>
    <w:sectPr w:rsidR="002E44A2" w:rsidSect="004D4C4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19B4839"/>
    <w:multiLevelType w:val="hybridMultilevel"/>
    <w:tmpl w:val="177C4E00"/>
    <w:lvl w:ilvl="0" w:tplc="C1D24312">
      <w:start w:val="1"/>
      <w:numFmt w:val="decimal"/>
      <w:lvlText w:val="%1)"/>
      <w:lvlJc w:val="left"/>
      <w:pPr>
        <w:ind w:left="4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2AF2033"/>
    <w:multiLevelType w:val="hybridMultilevel"/>
    <w:tmpl w:val="F1165AC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0AA6F27"/>
    <w:multiLevelType w:val="hybridMultilevel"/>
    <w:tmpl w:val="F774D16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22C66CA"/>
    <w:multiLevelType w:val="hybridMultilevel"/>
    <w:tmpl w:val="4CD291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C7B57"/>
    <w:multiLevelType w:val="hybridMultilevel"/>
    <w:tmpl w:val="F44C89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B6C68"/>
    <w:multiLevelType w:val="hybridMultilevel"/>
    <w:tmpl w:val="202CAC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35D89"/>
    <w:multiLevelType w:val="multilevel"/>
    <w:tmpl w:val="AAF284C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28BA221A"/>
    <w:multiLevelType w:val="hybridMultilevel"/>
    <w:tmpl w:val="F93C3B26"/>
    <w:lvl w:ilvl="0" w:tplc="3BFCB4F2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35079"/>
    <w:multiLevelType w:val="hybridMultilevel"/>
    <w:tmpl w:val="CF64D6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510713"/>
    <w:multiLevelType w:val="hybridMultilevel"/>
    <w:tmpl w:val="986CC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15A2ED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84028A"/>
    <w:multiLevelType w:val="hybridMultilevel"/>
    <w:tmpl w:val="1B560096"/>
    <w:lvl w:ilvl="0" w:tplc="4CBE6DDC">
      <w:start w:val="6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A96F46"/>
    <w:multiLevelType w:val="hybridMultilevel"/>
    <w:tmpl w:val="11E49E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245D8B"/>
    <w:multiLevelType w:val="hybridMultilevel"/>
    <w:tmpl w:val="E4620E36"/>
    <w:lvl w:ilvl="0" w:tplc="C8028ADA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8B6F47"/>
    <w:multiLevelType w:val="hybridMultilevel"/>
    <w:tmpl w:val="D6ECD7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C6020DA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F31F03"/>
    <w:multiLevelType w:val="multilevel"/>
    <w:tmpl w:val="5DBEBD7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8" w15:restartNumberingAfterBreak="0">
    <w:nsid w:val="3A25534F"/>
    <w:multiLevelType w:val="hybridMultilevel"/>
    <w:tmpl w:val="940ACB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F57DCB"/>
    <w:multiLevelType w:val="hybridMultilevel"/>
    <w:tmpl w:val="5B7623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D0017"/>
    <w:multiLevelType w:val="multilevel"/>
    <w:tmpl w:val="AF107A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1" w15:restartNumberingAfterBreak="0">
    <w:nsid w:val="3FAD097B"/>
    <w:multiLevelType w:val="hybridMultilevel"/>
    <w:tmpl w:val="DE5E7F10"/>
    <w:lvl w:ilvl="0" w:tplc="0415000F">
      <w:start w:val="1"/>
      <w:numFmt w:val="decimal"/>
      <w:lvlText w:val="%1."/>
      <w:lvlJc w:val="left"/>
      <w:pPr>
        <w:ind w:left="1799" w:hanging="360"/>
      </w:pPr>
    </w:lvl>
    <w:lvl w:ilvl="1" w:tplc="04150019" w:tentative="1">
      <w:start w:val="1"/>
      <w:numFmt w:val="lowerLetter"/>
      <w:lvlText w:val="%2."/>
      <w:lvlJc w:val="left"/>
      <w:pPr>
        <w:ind w:left="2519" w:hanging="360"/>
      </w:pPr>
    </w:lvl>
    <w:lvl w:ilvl="2" w:tplc="0415001B" w:tentative="1">
      <w:start w:val="1"/>
      <w:numFmt w:val="lowerRoman"/>
      <w:lvlText w:val="%3."/>
      <w:lvlJc w:val="right"/>
      <w:pPr>
        <w:ind w:left="3239" w:hanging="180"/>
      </w:pPr>
    </w:lvl>
    <w:lvl w:ilvl="3" w:tplc="0415000F" w:tentative="1">
      <w:start w:val="1"/>
      <w:numFmt w:val="decimal"/>
      <w:lvlText w:val="%4."/>
      <w:lvlJc w:val="left"/>
      <w:pPr>
        <w:ind w:left="3959" w:hanging="360"/>
      </w:pPr>
    </w:lvl>
    <w:lvl w:ilvl="4" w:tplc="04150019" w:tentative="1">
      <w:start w:val="1"/>
      <w:numFmt w:val="lowerLetter"/>
      <w:lvlText w:val="%5."/>
      <w:lvlJc w:val="left"/>
      <w:pPr>
        <w:ind w:left="4679" w:hanging="360"/>
      </w:pPr>
    </w:lvl>
    <w:lvl w:ilvl="5" w:tplc="0415001B" w:tentative="1">
      <w:start w:val="1"/>
      <w:numFmt w:val="lowerRoman"/>
      <w:lvlText w:val="%6."/>
      <w:lvlJc w:val="right"/>
      <w:pPr>
        <w:ind w:left="5399" w:hanging="180"/>
      </w:pPr>
    </w:lvl>
    <w:lvl w:ilvl="6" w:tplc="0415000F" w:tentative="1">
      <w:start w:val="1"/>
      <w:numFmt w:val="decimal"/>
      <w:lvlText w:val="%7."/>
      <w:lvlJc w:val="left"/>
      <w:pPr>
        <w:ind w:left="6119" w:hanging="360"/>
      </w:pPr>
    </w:lvl>
    <w:lvl w:ilvl="7" w:tplc="04150019" w:tentative="1">
      <w:start w:val="1"/>
      <w:numFmt w:val="lowerLetter"/>
      <w:lvlText w:val="%8."/>
      <w:lvlJc w:val="left"/>
      <w:pPr>
        <w:ind w:left="6839" w:hanging="360"/>
      </w:pPr>
    </w:lvl>
    <w:lvl w:ilvl="8" w:tplc="0415001B" w:tentative="1">
      <w:start w:val="1"/>
      <w:numFmt w:val="lowerRoman"/>
      <w:lvlText w:val="%9."/>
      <w:lvlJc w:val="right"/>
      <w:pPr>
        <w:ind w:left="7559" w:hanging="180"/>
      </w:pPr>
    </w:lvl>
  </w:abstractNum>
  <w:abstractNum w:abstractNumId="22" w15:restartNumberingAfterBreak="0">
    <w:nsid w:val="401D666F"/>
    <w:multiLevelType w:val="hybridMultilevel"/>
    <w:tmpl w:val="1680A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F95F5C"/>
    <w:multiLevelType w:val="hybridMultilevel"/>
    <w:tmpl w:val="51FED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CF61E1"/>
    <w:multiLevelType w:val="hybridMultilevel"/>
    <w:tmpl w:val="8E9C97A2"/>
    <w:lvl w:ilvl="0" w:tplc="B2EC8312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273FE4"/>
    <w:multiLevelType w:val="hybridMultilevel"/>
    <w:tmpl w:val="783AB9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5E7229"/>
    <w:multiLevelType w:val="hybridMultilevel"/>
    <w:tmpl w:val="A5D084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2D0F12"/>
    <w:multiLevelType w:val="hybridMultilevel"/>
    <w:tmpl w:val="95A69836"/>
    <w:lvl w:ilvl="0" w:tplc="CF0CA144">
      <w:start w:val="3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BE7A49"/>
    <w:multiLevelType w:val="hybridMultilevel"/>
    <w:tmpl w:val="5F4C59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F11D74"/>
    <w:multiLevelType w:val="hybridMultilevel"/>
    <w:tmpl w:val="5CB4ED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AC1577"/>
    <w:multiLevelType w:val="hybridMultilevel"/>
    <w:tmpl w:val="8C96E3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9D6EF6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D01F06"/>
    <w:multiLevelType w:val="multilevel"/>
    <w:tmpl w:val="933274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32" w15:restartNumberingAfterBreak="0">
    <w:nsid w:val="58D121EF"/>
    <w:multiLevelType w:val="hybridMultilevel"/>
    <w:tmpl w:val="26003D34"/>
    <w:lvl w:ilvl="0" w:tplc="5E3CB12E">
      <w:start w:val="5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4F5B64"/>
    <w:multiLevelType w:val="hybridMultilevel"/>
    <w:tmpl w:val="A51A42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0E46E6"/>
    <w:multiLevelType w:val="hybridMultilevel"/>
    <w:tmpl w:val="DB7EFFCE"/>
    <w:lvl w:ilvl="0" w:tplc="D8BC3A0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A04F0A"/>
    <w:multiLevelType w:val="hybridMultilevel"/>
    <w:tmpl w:val="D0806B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C37039"/>
    <w:multiLevelType w:val="hybridMultilevel"/>
    <w:tmpl w:val="783AB9B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49180A"/>
    <w:multiLevelType w:val="hybridMultilevel"/>
    <w:tmpl w:val="F9748B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7A2965"/>
    <w:multiLevelType w:val="hybridMultilevel"/>
    <w:tmpl w:val="9BE631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1071C6"/>
    <w:multiLevelType w:val="hybridMultilevel"/>
    <w:tmpl w:val="1EF4EC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096090"/>
    <w:multiLevelType w:val="hybridMultilevel"/>
    <w:tmpl w:val="7FBCDC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154A61"/>
    <w:multiLevelType w:val="hybridMultilevel"/>
    <w:tmpl w:val="5C848C2E"/>
    <w:lvl w:ilvl="0" w:tplc="47FC0B2C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33345F"/>
    <w:multiLevelType w:val="hybridMultilevel"/>
    <w:tmpl w:val="1C728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5259A3"/>
    <w:multiLevelType w:val="hybridMultilevel"/>
    <w:tmpl w:val="2F80C6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08289E"/>
    <w:multiLevelType w:val="hybridMultilevel"/>
    <w:tmpl w:val="7452DF28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04150011">
      <w:start w:val="1"/>
      <w:numFmt w:val="decimal"/>
      <w:lvlText w:val="%3)"/>
      <w:lvlJc w:val="lef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74145538">
    <w:abstractNumId w:val="33"/>
  </w:num>
  <w:num w:numId="2" w16cid:durableId="1635331334">
    <w:abstractNumId w:val="11"/>
  </w:num>
  <w:num w:numId="3" w16cid:durableId="720329041">
    <w:abstractNumId w:val="6"/>
  </w:num>
  <w:num w:numId="4" w16cid:durableId="713848245">
    <w:abstractNumId w:val="39"/>
  </w:num>
  <w:num w:numId="5" w16cid:durableId="363673083">
    <w:abstractNumId w:val="38"/>
  </w:num>
  <w:num w:numId="6" w16cid:durableId="1619095660">
    <w:abstractNumId w:val="26"/>
  </w:num>
  <w:num w:numId="7" w16cid:durableId="675233434">
    <w:abstractNumId w:val="17"/>
  </w:num>
  <w:num w:numId="8" w16cid:durableId="451365425">
    <w:abstractNumId w:val="3"/>
  </w:num>
  <w:num w:numId="9" w16cid:durableId="558709622">
    <w:abstractNumId w:val="41"/>
  </w:num>
  <w:num w:numId="10" w16cid:durableId="907766025">
    <w:abstractNumId w:val="9"/>
  </w:num>
  <w:num w:numId="11" w16cid:durableId="1935699001">
    <w:abstractNumId w:val="27"/>
  </w:num>
  <w:num w:numId="12" w16cid:durableId="1530144283">
    <w:abstractNumId w:val="31"/>
  </w:num>
  <w:num w:numId="13" w16cid:durableId="1116870088">
    <w:abstractNumId w:val="10"/>
  </w:num>
  <w:num w:numId="14" w16cid:durableId="1384980593">
    <w:abstractNumId w:val="20"/>
  </w:num>
  <w:num w:numId="15" w16cid:durableId="2125466681">
    <w:abstractNumId w:val="32"/>
  </w:num>
  <w:num w:numId="16" w16cid:durableId="1801460845">
    <w:abstractNumId w:val="43"/>
  </w:num>
  <w:num w:numId="17" w16cid:durableId="801653310">
    <w:abstractNumId w:val="13"/>
  </w:num>
  <w:num w:numId="18" w16cid:durableId="391731703">
    <w:abstractNumId w:val="28"/>
  </w:num>
  <w:num w:numId="19" w16cid:durableId="841120747">
    <w:abstractNumId w:val="29"/>
  </w:num>
  <w:num w:numId="20" w16cid:durableId="1531839388">
    <w:abstractNumId w:val="25"/>
  </w:num>
  <w:num w:numId="21" w16cid:durableId="1136411440">
    <w:abstractNumId w:val="35"/>
  </w:num>
  <w:num w:numId="22" w16cid:durableId="1927761304">
    <w:abstractNumId w:val="22"/>
  </w:num>
  <w:num w:numId="23" w16cid:durableId="1226180421">
    <w:abstractNumId w:val="34"/>
  </w:num>
  <w:num w:numId="24" w16cid:durableId="2116747646">
    <w:abstractNumId w:val="23"/>
  </w:num>
  <w:num w:numId="25" w16cid:durableId="1287855545">
    <w:abstractNumId w:val="42"/>
  </w:num>
  <w:num w:numId="26" w16cid:durableId="1646474937">
    <w:abstractNumId w:val="30"/>
  </w:num>
  <w:num w:numId="27" w16cid:durableId="1046637830">
    <w:abstractNumId w:val="40"/>
  </w:num>
  <w:num w:numId="28" w16cid:durableId="1448311938">
    <w:abstractNumId w:val="37"/>
  </w:num>
  <w:num w:numId="29" w16cid:durableId="1803383300">
    <w:abstractNumId w:val="18"/>
  </w:num>
  <w:num w:numId="30" w16cid:durableId="657150243">
    <w:abstractNumId w:val="21"/>
  </w:num>
  <w:num w:numId="31" w16cid:durableId="1309824225">
    <w:abstractNumId w:val="7"/>
  </w:num>
  <w:num w:numId="32" w16cid:durableId="2030911210">
    <w:abstractNumId w:val="16"/>
  </w:num>
  <w:num w:numId="33" w16cid:durableId="1801919337">
    <w:abstractNumId w:val="15"/>
  </w:num>
  <w:num w:numId="34" w16cid:durableId="141430241">
    <w:abstractNumId w:val="19"/>
  </w:num>
  <w:num w:numId="35" w16cid:durableId="542182074">
    <w:abstractNumId w:val="8"/>
  </w:num>
  <w:num w:numId="36" w16cid:durableId="772944197">
    <w:abstractNumId w:val="12"/>
  </w:num>
  <w:num w:numId="37" w16cid:durableId="2055228531">
    <w:abstractNumId w:val="44"/>
  </w:num>
  <w:num w:numId="38" w16cid:durableId="538977766">
    <w:abstractNumId w:val="5"/>
  </w:num>
  <w:num w:numId="39" w16cid:durableId="807552762">
    <w:abstractNumId w:val="14"/>
  </w:num>
  <w:num w:numId="40" w16cid:durableId="156265065">
    <w:abstractNumId w:val="4"/>
  </w:num>
  <w:num w:numId="41" w16cid:durableId="1327826999">
    <w:abstractNumId w:val="24"/>
  </w:num>
  <w:num w:numId="42" w16cid:durableId="172378705">
    <w:abstractNumId w:val="36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DF8"/>
    <w:rsid w:val="00013E4C"/>
    <w:rsid w:val="00093DF8"/>
    <w:rsid w:val="000A2C45"/>
    <w:rsid w:val="000D5CD2"/>
    <w:rsid w:val="000F2D20"/>
    <w:rsid w:val="00130AA0"/>
    <w:rsid w:val="00151EB6"/>
    <w:rsid w:val="00162D83"/>
    <w:rsid w:val="001A65F8"/>
    <w:rsid w:val="001B2CD1"/>
    <w:rsid w:val="001C4295"/>
    <w:rsid w:val="001C5238"/>
    <w:rsid w:val="001C6758"/>
    <w:rsid w:val="001E6F6A"/>
    <w:rsid w:val="00206563"/>
    <w:rsid w:val="00207401"/>
    <w:rsid w:val="0023570F"/>
    <w:rsid w:val="002B4BB2"/>
    <w:rsid w:val="002B7D95"/>
    <w:rsid w:val="002C0070"/>
    <w:rsid w:val="002C3148"/>
    <w:rsid w:val="002C5D9F"/>
    <w:rsid w:val="002D1B0A"/>
    <w:rsid w:val="002E44A2"/>
    <w:rsid w:val="002E7EF6"/>
    <w:rsid w:val="00304106"/>
    <w:rsid w:val="00314AA3"/>
    <w:rsid w:val="003669DD"/>
    <w:rsid w:val="003717A8"/>
    <w:rsid w:val="0037590A"/>
    <w:rsid w:val="00396A20"/>
    <w:rsid w:val="003A3CB0"/>
    <w:rsid w:val="003C27D8"/>
    <w:rsid w:val="003C3E67"/>
    <w:rsid w:val="003D490A"/>
    <w:rsid w:val="00422983"/>
    <w:rsid w:val="00447807"/>
    <w:rsid w:val="0045473C"/>
    <w:rsid w:val="00495911"/>
    <w:rsid w:val="004B1097"/>
    <w:rsid w:val="004C287E"/>
    <w:rsid w:val="00500480"/>
    <w:rsid w:val="0053256C"/>
    <w:rsid w:val="005663B5"/>
    <w:rsid w:val="005A3739"/>
    <w:rsid w:val="005B7B9A"/>
    <w:rsid w:val="005E0287"/>
    <w:rsid w:val="005F0B0E"/>
    <w:rsid w:val="005F2256"/>
    <w:rsid w:val="006463BD"/>
    <w:rsid w:val="006B746B"/>
    <w:rsid w:val="006C6F70"/>
    <w:rsid w:val="0071389E"/>
    <w:rsid w:val="0071752C"/>
    <w:rsid w:val="00756CB5"/>
    <w:rsid w:val="007668C7"/>
    <w:rsid w:val="00766D57"/>
    <w:rsid w:val="00795566"/>
    <w:rsid w:val="007B2CCD"/>
    <w:rsid w:val="007B50EB"/>
    <w:rsid w:val="007D6C81"/>
    <w:rsid w:val="0082284A"/>
    <w:rsid w:val="00840180"/>
    <w:rsid w:val="008650BD"/>
    <w:rsid w:val="008801CF"/>
    <w:rsid w:val="008B0903"/>
    <w:rsid w:val="008B35B6"/>
    <w:rsid w:val="008C39FA"/>
    <w:rsid w:val="008D4597"/>
    <w:rsid w:val="009135F0"/>
    <w:rsid w:val="00936BB2"/>
    <w:rsid w:val="00937CB2"/>
    <w:rsid w:val="0096603E"/>
    <w:rsid w:val="009E0789"/>
    <w:rsid w:val="009E41FC"/>
    <w:rsid w:val="009E71B1"/>
    <w:rsid w:val="009F73BA"/>
    <w:rsid w:val="00A1234B"/>
    <w:rsid w:val="00A32A18"/>
    <w:rsid w:val="00A3447F"/>
    <w:rsid w:val="00A34ED2"/>
    <w:rsid w:val="00A43C7D"/>
    <w:rsid w:val="00A4744E"/>
    <w:rsid w:val="00A873E6"/>
    <w:rsid w:val="00AA1714"/>
    <w:rsid w:val="00AC2FA4"/>
    <w:rsid w:val="00AC731B"/>
    <w:rsid w:val="00B04DE0"/>
    <w:rsid w:val="00B06B48"/>
    <w:rsid w:val="00B17662"/>
    <w:rsid w:val="00B216A7"/>
    <w:rsid w:val="00B81183"/>
    <w:rsid w:val="00BB3EDD"/>
    <w:rsid w:val="00BD2221"/>
    <w:rsid w:val="00C41493"/>
    <w:rsid w:val="00C61294"/>
    <w:rsid w:val="00C8054D"/>
    <w:rsid w:val="00D01616"/>
    <w:rsid w:val="00D27E8C"/>
    <w:rsid w:val="00D3155F"/>
    <w:rsid w:val="00D4525A"/>
    <w:rsid w:val="00D65550"/>
    <w:rsid w:val="00D67FDD"/>
    <w:rsid w:val="00D712C5"/>
    <w:rsid w:val="00DF7CA0"/>
    <w:rsid w:val="00E01F53"/>
    <w:rsid w:val="00E20563"/>
    <w:rsid w:val="00E24285"/>
    <w:rsid w:val="00E409FB"/>
    <w:rsid w:val="00E47C6E"/>
    <w:rsid w:val="00F52E49"/>
    <w:rsid w:val="00F541E8"/>
    <w:rsid w:val="00FC495B"/>
    <w:rsid w:val="00FC69C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2FA87"/>
  <w15:chartTrackingRefBased/>
  <w15:docId w15:val="{C21B2206-FD01-46B3-A0B4-E3DFD1D89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rsid w:val="00093DF8"/>
    <w:rPr>
      <w:vertAlign w:val="superscript"/>
    </w:rPr>
  </w:style>
  <w:style w:type="paragraph" w:customStyle="1" w:styleId="USTAWA">
    <w:name w:val="USTAWA."/>
    <w:rsid w:val="00093DF8"/>
    <w:pPr>
      <w:tabs>
        <w:tab w:val="right" w:leader="dot" w:pos="9072"/>
      </w:tabs>
      <w:suppressAutoHyphens/>
      <w:autoSpaceDE w:val="0"/>
      <w:spacing w:after="0" w:line="215" w:lineRule="atLeast"/>
      <w:ind w:firstLine="284"/>
      <w:jc w:val="both"/>
    </w:pPr>
    <w:rPr>
      <w:rFonts w:ascii="Arial" w:eastAsia="Arial" w:hAnsi="Arial" w:cs="Arial"/>
      <w:sz w:val="20"/>
      <w:szCs w:val="16"/>
      <w:lang w:eastAsia="ar-SA"/>
    </w:rPr>
  </w:style>
  <w:style w:type="paragraph" w:customStyle="1" w:styleId="USTAWAPkt1">
    <w:name w:val="USTAWA._Pkt_1"/>
    <w:rsid w:val="00093DF8"/>
    <w:pPr>
      <w:tabs>
        <w:tab w:val="left" w:pos="283"/>
        <w:tab w:val="right" w:leader="dot" w:pos="9072"/>
      </w:tabs>
      <w:suppressAutoHyphens/>
      <w:autoSpaceDE w:val="0"/>
      <w:spacing w:after="0" w:line="215" w:lineRule="atLeast"/>
      <w:ind w:left="284" w:hanging="284"/>
      <w:jc w:val="both"/>
    </w:pPr>
    <w:rPr>
      <w:rFonts w:ascii="Arial" w:eastAsia="Arial" w:hAnsi="Arial" w:cs="Arial"/>
      <w:sz w:val="20"/>
      <w:szCs w:val="16"/>
      <w:lang w:eastAsia="ar-SA"/>
    </w:rPr>
  </w:style>
  <w:style w:type="paragraph" w:customStyle="1" w:styleId="USTAWAParagraf">
    <w:name w:val="USTAWA.Paragraf"/>
    <w:basedOn w:val="USTAWA"/>
    <w:rsid w:val="00093DF8"/>
    <w:pPr>
      <w:keepNext/>
      <w:keepLines/>
      <w:spacing w:before="240" w:after="120"/>
      <w:ind w:firstLine="0"/>
      <w:jc w:val="center"/>
    </w:pPr>
    <w:rPr>
      <w:b/>
    </w:rPr>
  </w:style>
  <w:style w:type="paragraph" w:customStyle="1" w:styleId="USTAWAZalacznik">
    <w:name w:val="USTAWA.Zalacznik"/>
    <w:basedOn w:val="Normalny"/>
    <w:rsid w:val="00093DF8"/>
    <w:pPr>
      <w:tabs>
        <w:tab w:val="right" w:leader="dot" w:pos="9072"/>
      </w:tabs>
      <w:suppressAutoHyphens/>
      <w:autoSpaceDE w:val="0"/>
      <w:spacing w:after="0" w:line="215" w:lineRule="atLeast"/>
      <w:ind w:left="6804"/>
    </w:pPr>
    <w:rPr>
      <w:rFonts w:ascii="Arial" w:eastAsia="Arial" w:hAnsi="Arial" w:cs="Arial"/>
      <w:i/>
      <w:sz w:val="20"/>
      <w:szCs w:val="16"/>
      <w:lang w:eastAsia="ar-SA"/>
    </w:rPr>
  </w:style>
  <w:style w:type="paragraph" w:customStyle="1" w:styleId="USTAWAPkt2">
    <w:name w:val="USTAWA._Pkt_2"/>
    <w:rsid w:val="00093DF8"/>
    <w:pPr>
      <w:widowControl w:val="0"/>
      <w:tabs>
        <w:tab w:val="left" w:pos="567"/>
        <w:tab w:val="right" w:leader="dot" w:pos="9072"/>
      </w:tabs>
      <w:suppressAutoHyphens/>
      <w:autoSpaceDE w:val="0"/>
      <w:spacing w:after="0" w:line="215" w:lineRule="atLeast"/>
      <w:ind w:left="567" w:hanging="283"/>
      <w:jc w:val="both"/>
    </w:pPr>
    <w:rPr>
      <w:rFonts w:ascii="Arial" w:eastAsia="Arial" w:hAnsi="Arial" w:cs="Arial"/>
      <w:sz w:val="20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093DF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ExampleTableText">
    <w:name w:val="Example Table Text"/>
    <w:rsid w:val="00093DF8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right" w:pos="5556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spacing w:before="63" w:after="32" w:line="184" w:lineRule="atLeast"/>
      <w:ind w:left="60" w:right="60"/>
    </w:pPr>
    <w:rPr>
      <w:rFonts w:ascii="Arial" w:eastAsia="Arial" w:hAnsi="Arial" w:cs="Arial"/>
      <w:sz w:val="18"/>
      <w:szCs w:val="15"/>
      <w:lang w:eastAsia="ar-SA"/>
    </w:rPr>
  </w:style>
  <w:style w:type="paragraph" w:customStyle="1" w:styleId="TableText">
    <w:name w:val="Table Text"/>
    <w:rsid w:val="00093DF8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right" w:pos="5556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spacing w:before="63" w:after="32" w:line="184" w:lineRule="atLeast"/>
      <w:ind w:left="60" w:right="60"/>
      <w:jc w:val="both"/>
    </w:pPr>
    <w:rPr>
      <w:rFonts w:ascii="Arial" w:eastAsia="Arial" w:hAnsi="Arial" w:cs="Arial"/>
      <w:sz w:val="15"/>
      <w:szCs w:val="15"/>
      <w:lang w:eastAsia="ar-SA"/>
    </w:rPr>
  </w:style>
  <w:style w:type="paragraph" w:customStyle="1" w:styleId="USTAWACenter">
    <w:name w:val="USTAWA.Center"/>
    <w:basedOn w:val="USTAWA"/>
    <w:rsid w:val="00093DF8"/>
    <w:pPr>
      <w:ind w:firstLine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F6658-2B37-4A1A-935F-3AED8FDD5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3869</Words>
  <Characters>23214</Characters>
  <Application>Microsoft Office Word</Application>
  <DocSecurity>0</DocSecurity>
  <Lines>193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AdminOS</dc:creator>
  <cp:keywords/>
  <dc:description/>
  <cp:lastModifiedBy>Małgorzata Pryba</cp:lastModifiedBy>
  <cp:revision>5</cp:revision>
  <cp:lastPrinted>2025-08-11T10:05:00Z</cp:lastPrinted>
  <dcterms:created xsi:type="dcterms:W3CDTF">2026-07-22T09:56:00Z</dcterms:created>
  <dcterms:modified xsi:type="dcterms:W3CDTF">2026-08-06T11:17:00Z</dcterms:modified>
</cp:coreProperties>
</file>